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89"/>
        <w:gridCol w:w="7979"/>
        <w:gridCol w:w="2029"/>
      </w:tblGrid>
      <w:tr w:rsidR="008F38D6" w:rsidRPr="00FF288C" w14:paraId="7F98B177" w14:textId="77777777" w:rsidTr="00314FDA">
        <w:trPr>
          <w:trHeight w:val="340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B81BD2" w14:textId="77777777" w:rsidR="00FF288C" w:rsidRPr="00FF288C" w:rsidRDefault="00FF288C" w:rsidP="00FF288C">
            <w:pPr>
              <w:tabs>
                <w:tab w:val="clear" w:pos="3686"/>
              </w:tabs>
              <w:spacing w:line="240" w:lineRule="auto"/>
              <w:contextualSpacing w:val="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102FF8" w14:textId="77777777" w:rsidR="00116496" w:rsidRDefault="007C422F" w:rsidP="00116496">
            <w:pPr>
              <w:framePr w:hSpace="142" w:wrap="around" w:vAnchor="text" w:hAnchor="text" w:x="-2" w:y="1"/>
              <w:tabs>
                <w:tab w:val="clear" w:pos="3686"/>
              </w:tabs>
              <w:spacing w:line="240" w:lineRule="auto"/>
              <w:ind w:left="29"/>
              <w:contextualSpacing w:val="0"/>
              <w:suppressOverlap/>
              <w:rPr>
                <w:rFonts w:asciiTheme="majorHAnsi" w:eastAsia="Calibri" w:hAnsiTheme="majorHAnsi" w:cs="Calibri"/>
                <w:b/>
                <w:color w:val="494949"/>
                <w:sz w:val="36"/>
                <w:szCs w:val="36"/>
              </w:rPr>
            </w:pPr>
            <w:r>
              <w:rPr>
                <w:rFonts w:asciiTheme="majorHAnsi" w:eastAsia="Calibri" w:hAnsiTheme="majorHAnsi" w:cs="Calibri"/>
                <w:b/>
                <w:color w:val="494949"/>
                <w:sz w:val="36"/>
                <w:szCs w:val="36"/>
              </w:rPr>
              <w:t xml:space="preserve">Overgang internaat naar MFC – </w:t>
            </w:r>
          </w:p>
          <w:p w14:paraId="700CE70D" w14:textId="77777777" w:rsidR="00FF288C" w:rsidRPr="00FF288C" w:rsidRDefault="007C422F" w:rsidP="00116496">
            <w:pPr>
              <w:framePr w:hSpace="142" w:wrap="around" w:vAnchor="text" w:hAnchor="text" w:x="-2" w:y="1"/>
              <w:tabs>
                <w:tab w:val="clear" w:pos="3686"/>
              </w:tabs>
              <w:spacing w:line="240" w:lineRule="auto"/>
              <w:ind w:left="29"/>
              <w:contextualSpacing w:val="0"/>
              <w:suppressOverlap/>
              <w:rPr>
                <w:rFonts w:asciiTheme="majorHAnsi" w:eastAsia="Calibri" w:hAnsiTheme="majorHAnsi" w:cs="Calibri"/>
                <w:b/>
                <w:color w:val="494949"/>
                <w:sz w:val="36"/>
                <w:szCs w:val="36"/>
              </w:rPr>
            </w:pPr>
            <w:r>
              <w:rPr>
                <w:rFonts w:asciiTheme="majorHAnsi" w:eastAsia="Calibri" w:hAnsiTheme="majorHAnsi" w:cs="Calibri"/>
                <w:b/>
                <w:color w:val="494949"/>
                <w:sz w:val="36"/>
                <w:szCs w:val="36"/>
              </w:rPr>
              <w:t>invulformulier Groeipakket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08D323" w14:textId="77777777" w:rsidR="00FF288C" w:rsidRPr="00FF288C" w:rsidRDefault="00FF288C" w:rsidP="00FF288C">
            <w:pPr>
              <w:tabs>
                <w:tab w:val="clear" w:pos="3686"/>
              </w:tabs>
              <w:spacing w:line="240" w:lineRule="auto"/>
              <w:ind w:left="29"/>
              <w:contextualSpacing w:val="0"/>
              <w:jc w:val="right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</w:tc>
      </w:tr>
      <w:tr w:rsidR="00FF288C" w:rsidRPr="00FF288C" w14:paraId="47D4C2FF" w14:textId="77777777" w:rsidTr="00314FDA">
        <w:trPr>
          <w:trHeight w:hRule="exact" w:val="421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D1493" w14:textId="77777777" w:rsidR="00FF288C" w:rsidRPr="00FF288C" w:rsidRDefault="00FF288C" w:rsidP="00FF288C">
            <w:pPr>
              <w:tabs>
                <w:tab w:val="clear" w:pos="3686"/>
              </w:tabs>
              <w:spacing w:line="240" w:lineRule="auto"/>
              <w:contextualSpacing w:val="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6B0611" w14:textId="77777777" w:rsidR="00FF288C" w:rsidRPr="00FF288C" w:rsidRDefault="00FF288C" w:rsidP="00FF288C">
            <w:pPr>
              <w:tabs>
                <w:tab w:val="clear" w:pos="3686"/>
                <w:tab w:val="left" w:pos="153"/>
              </w:tabs>
              <w:spacing w:line="240" w:lineRule="auto"/>
              <w:ind w:left="29"/>
              <w:contextualSpacing w:val="0"/>
              <w:rPr>
                <w:rFonts w:ascii="Calibri" w:eastAsia="Calibri" w:hAnsi="Calibri" w:cs="Calibri"/>
                <w:color w:val="39B9BE"/>
                <w:sz w:val="16"/>
                <w:szCs w:val="20"/>
              </w:rPr>
            </w:pPr>
            <w:r w:rsidRPr="00FF288C">
              <w:rPr>
                <w:rFonts w:ascii="Calibri" w:eastAsia="Calibri" w:hAnsi="Calibri" w:cs="Calibri"/>
                <w:color w:val="39B9BE"/>
                <w:sz w:val="16"/>
                <w:szCs w:val="20"/>
              </w:rPr>
              <w:t>/////////////////////////////////////////////////////////////////////////////////////////////////////////////////////////////////////////////////////////////</w:t>
            </w:r>
          </w:p>
        </w:tc>
      </w:tr>
      <w:tr w:rsidR="00584B75" w:rsidRPr="003D114E" w14:paraId="319B6568" w14:textId="77777777" w:rsidTr="00314F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9" w:type="dxa"/>
            <w:shd w:val="clear" w:color="auto" w:fill="auto"/>
          </w:tcPr>
          <w:p w14:paraId="028BE35F" w14:textId="77777777" w:rsidR="00584B75" w:rsidRPr="00BF38F2" w:rsidRDefault="00584B75" w:rsidP="00461F5E">
            <w:pPr>
              <w:pStyle w:val="leeg"/>
            </w:pPr>
          </w:p>
        </w:tc>
        <w:tc>
          <w:tcPr>
            <w:tcW w:w="10008" w:type="dxa"/>
            <w:gridSpan w:val="2"/>
            <w:shd w:val="clear" w:color="auto" w:fill="auto"/>
          </w:tcPr>
          <w:p w14:paraId="18F2B1CB" w14:textId="72C19E02" w:rsidR="007C422F" w:rsidRPr="00990777" w:rsidDel="00584B75" w:rsidRDefault="00C93CDD" w:rsidP="00D50D9D">
            <w:pPr>
              <w:jc w:val="center"/>
              <w:rPr>
                <w:rStyle w:val="Zwaar"/>
                <w:b w:val="0"/>
                <w:bCs w:val="0"/>
                <w:i/>
                <w:iCs/>
                <w:sz w:val="24"/>
                <w:szCs w:val="24"/>
              </w:rPr>
            </w:pPr>
            <w:r w:rsidRPr="00990777">
              <w:rPr>
                <w:rStyle w:val="Zwaar"/>
                <w:sz w:val="24"/>
                <w:szCs w:val="24"/>
              </w:rPr>
              <w:t>S</w:t>
            </w:r>
            <w:r w:rsidR="0025364B" w:rsidRPr="00990777">
              <w:rPr>
                <w:rStyle w:val="Zwaar"/>
                <w:sz w:val="24"/>
                <w:szCs w:val="24"/>
              </w:rPr>
              <w:t>tuur het</w:t>
            </w:r>
            <w:r w:rsidRPr="00990777">
              <w:rPr>
                <w:rStyle w:val="Zwaar"/>
                <w:sz w:val="24"/>
                <w:szCs w:val="24"/>
              </w:rPr>
              <w:t xml:space="preserve"> </w:t>
            </w:r>
            <w:r w:rsidR="00D50D9D" w:rsidRPr="00990777">
              <w:rPr>
                <w:rStyle w:val="Zwaar"/>
                <w:sz w:val="24"/>
                <w:szCs w:val="24"/>
              </w:rPr>
              <w:t>invul</w:t>
            </w:r>
            <w:r w:rsidRPr="00990777">
              <w:rPr>
                <w:rStyle w:val="Zwaar"/>
                <w:sz w:val="24"/>
                <w:szCs w:val="24"/>
              </w:rPr>
              <w:t>formulier</w:t>
            </w:r>
            <w:r w:rsidR="0025364B" w:rsidRPr="00990777">
              <w:rPr>
                <w:rStyle w:val="Zwaar"/>
                <w:sz w:val="24"/>
                <w:szCs w:val="24"/>
              </w:rPr>
              <w:t xml:space="preserve"> </w:t>
            </w:r>
            <w:r w:rsidR="007C422F" w:rsidRPr="00990777">
              <w:rPr>
                <w:rStyle w:val="Zwaar"/>
                <w:sz w:val="24"/>
                <w:szCs w:val="24"/>
              </w:rPr>
              <w:t xml:space="preserve">terug </w:t>
            </w:r>
            <w:r w:rsidR="0025364B" w:rsidRPr="00990777">
              <w:rPr>
                <w:rStyle w:val="Zwaar"/>
                <w:sz w:val="24"/>
                <w:szCs w:val="24"/>
              </w:rPr>
              <w:t xml:space="preserve">naar </w:t>
            </w:r>
            <w:r w:rsidR="007C422F" w:rsidRPr="00990777">
              <w:rPr>
                <w:rStyle w:val="Zwaar"/>
                <w:sz w:val="24"/>
                <w:szCs w:val="24"/>
              </w:rPr>
              <w:t>de uitbetaler van het Groeipakke</w:t>
            </w:r>
            <w:r w:rsidR="00DF65D7" w:rsidRPr="00990777">
              <w:rPr>
                <w:rStyle w:val="Zwaar"/>
                <w:sz w:val="24"/>
                <w:szCs w:val="24"/>
              </w:rPr>
              <w:t>t.</w:t>
            </w:r>
          </w:p>
        </w:tc>
      </w:tr>
      <w:tr w:rsidR="00590701" w:rsidRPr="00590701" w14:paraId="3041F694" w14:textId="77777777" w:rsidTr="00314FDA">
        <w:trPr>
          <w:trHeight w:hRule="exact" w:val="340"/>
        </w:trPr>
        <w:tc>
          <w:tcPr>
            <w:tcW w:w="10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8E0426" w14:textId="77777777" w:rsidR="00590701" w:rsidRPr="00590701" w:rsidRDefault="00590701" w:rsidP="00590701">
            <w:pPr>
              <w:tabs>
                <w:tab w:val="clear" w:pos="3686"/>
              </w:tabs>
              <w:spacing w:line="240" w:lineRule="auto"/>
              <w:contextualSpacing w:val="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590701" w:rsidRPr="00590701" w14:paraId="391D394A" w14:textId="77777777" w:rsidTr="00314FDA">
        <w:trPr>
          <w:trHeight w:hRule="exact" w:val="397"/>
        </w:trPr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</w:tcPr>
          <w:p w14:paraId="6D9D5E42" w14:textId="77777777" w:rsidR="00590701" w:rsidRPr="00590701" w:rsidRDefault="00590701" w:rsidP="00590701">
            <w:pPr>
              <w:tabs>
                <w:tab w:val="clear" w:pos="3686"/>
              </w:tabs>
              <w:spacing w:line="240" w:lineRule="auto"/>
              <w:contextualSpacing w:val="0"/>
              <w:jc w:val="right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bookmarkStart w:id="0" w:name="_Hlk140584271"/>
          </w:p>
        </w:tc>
        <w:tc>
          <w:tcPr>
            <w:tcW w:w="10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9B9BE"/>
          </w:tcPr>
          <w:p w14:paraId="493609A7" w14:textId="77777777" w:rsidR="00590701" w:rsidRPr="00590701" w:rsidRDefault="00211929" w:rsidP="00590701">
            <w:pPr>
              <w:keepNext/>
              <w:keepLines/>
              <w:tabs>
                <w:tab w:val="clear" w:pos="3686"/>
              </w:tabs>
              <w:spacing w:line="240" w:lineRule="auto"/>
              <w:ind w:left="29"/>
              <w:contextualSpacing w:val="0"/>
              <w:outlineLvl w:val="0"/>
              <w:rPr>
                <w:rFonts w:ascii="Flanders Art Sans Medium" w:eastAsia="Times New Roman" w:hAnsi="Flanders Art Sans Medium" w:cs="Calibri"/>
                <w:bCs/>
                <w:color w:val="FFFFFF"/>
                <w:sz w:val="24"/>
                <w:szCs w:val="28"/>
              </w:rPr>
            </w:pPr>
            <w:r>
              <w:rPr>
                <w:rFonts w:ascii="Flanders Art Sans Medium" w:eastAsia="Times New Roman" w:hAnsi="Flanders Art Sans Medium" w:cs="Calibri"/>
                <w:bCs/>
                <w:color w:val="FFFFFF"/>
                <w:sz w:val="24"/>
                <w:szCs w:val="28"/>
              </w:rPr>
              <w:t>Voor wie vul je het formulier in?</w:t>
            </w:r>
          </w:p>
        </w:tc>
      </w:tr>
      <w:bookmarkEnd w:id="0"/>
      <w:tr w:rsidR="00115C53" w:rsidRPr="00FD35D6" w14:paraId="71032D14" w14:textId="77777777" w:rsidTr="00314FDA">
        <w:trPr>
          <w:trHeight w:hRule="exact" w:val="113"/>
        </w:trPr>
        <w:tc>
          <w:tcPr>
            <w:tcW w:w="103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2B9BC2" w14:textId="77777777" w:rsidR="00115C53" w:rsidRPr="00FD35D6" w:rsidRDefault="00115C53" w:rsidP="00461F5E">
            <w:pPr>
              <w:rPr>
                <w:rFonts w:ascii="Flanders Art Sans" w:hAnsi="Flanders Art Sans"/>
                <w:sz w:val="20"/>
                <w:szCs w:val="20"/>
              </w:rPr>
            </w:pPr>
          </w:p>
        </w:tc>
      </w:tr>
    </w:tbl>
    <w:p w14:paraId="21E53CAC" w14:textId="77777777" w:rsidR="00211929" w:rsidRPr="00211929" w:rsidRDefault="00211929" w:rsidP="00693B98">
      <w:pPr>
        <w:tabs>
          <w:tab w:val="clear" w:pos="3686"/>
        </w:tabs>
        <w:spacing w:line="240" w:lineRule="auto"/>
        <w:ind w:left="397"/>
        <w:contextualSpacing w:val="0"/>
        <w:jc w:val="both"/>
        <w:rPr>
          <w:rFonts w:ascii="Flanders Art Sans" w:eastAsia="Calibri" w:hAnsi="Flanders Art Sans" w:cs="Times New Roman"/>
          <w:color w:val="auto"/>
        </w:rPr>
      </w:pPr>
      <w:r w:rsidRPr="00211929">
        <w:rPr>
          <w:rFonts w:ascii="Flanders Art Sans" w:eastAsia="Calibri" w:hAnsi="Flanders Art Sans" w:cs="Times New Roman"/>
          <w:color w:val="auto"/>
        </w:rPr>
        <w:t>Voor kinderen/jongeren die verbleven in een internaat dat op 01/09/2023 een multifunctioneel centrum (MFC) werd.</w:t>
      </w:r>
    </w:p>
    <w:p w14:paraId="7255553E" w14:textId="77777777" w:rsidR="000973AB" w:rsidRDefault="000973AB" w:rsidP="00211929">
      <w:pPr>
        <w:tabs>
          <w:tab w:val="clear" w:pos="3686"/>
          <w:tab w:val="left" w:pos="1156"/>
        </w:tabs>
        <w:rPr>
          <w:rFonts w:ascii="Flanders Art Sans" w:hAnsi="Flanders Art Sans"/>
          <w:sz w:val="20"/>
          <w:szCs w:val="20"/>
        </w:rPr>
      </w:pPr>
    </w:p>
    <w:p w14:paraId="3590D9BE" w14:textId="35F95905" w:rsidR="006C2412" w:rsidRPr="00D44D26" w:rsidRDefault="006C2412" w:rsidP="006C2412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b/>
          <w:bCs/>
        </w:rPr>
      </w:pPr>
      <w:r w:rsidRPr="00D44D26">
        <w:rPr>
          <w:rFonts w:ascii="Flanders Art Sans" w:hAnsi="Flanders Art Sans"/>
          <w:b/>
          <w:bCs/>
        </w:rPr>
        <w:t>Kind</w:t>
      </w:r>
      <w:r w:rsidR="00B6087F">
        <w:rPr>
          <w:rFonts w:ascii="Flanders Art Sans" w:hAnsi="Flanders Art Sans"/>
          <w:b/>
          <w:bCs/>
        </w:rPr>
        <w:t xml:space="preserve"> of </w:t>
      </w:r>
      <w:r w:rsidRPr="00D44D26">
        <w:rPr>
          <w:rFonts w:ascii="Flanders Art Sans" w:hAnsi="Flanders Art Sans"/>
          <w:b/>
          <w:bCs/>
        </w:rPr>
        <w:t>jongere</w:t>
      </w:r>
      <w:r w:rsidR="009F6D05">
        <w:rPr>
          <w:rFonts w:ascii="Flanders Art Sans" w:hAnsi="Flanders Art Sans"/>
          <w:b/>
          <w:bCs/>
        </w:rPr>
        <w:t>:</w:t>
      </w:r>
    </w:p>
    <w:p w14:paraId="10FE12D0" w14:textId="77777777" w:rsidR="006C2412" w:rsidRPr="00D44D26" w:rsidRDefault="006C2412" w:rsidP="006C2412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b/>
          <w:bCs/>
        </w:rPr>
      </w:pPr>
    </w:p>
    <w:p w14:paraId="7E24764C" w14:textId="597D4EB6" w:rsidR="006C2412" w:rsidRPr="00D44D26" w:rsidRDefault="006C2412" w:rsidP="006C2412">
      <w:pPr>
        <w:tabs>
          <w:tab w:val="clear" w:pos="3686"/>
          <w:tab w:val="left" w:pos="1156"/>
        </w:tabs>
        <w:ind w:left="397"/>
        <w:rPr>
          <w:rFonts w:ascii="Flanders Art Sans" w:hAnsi="Flanders Art Sans"/>
        </w:rPr>
      </w:pPr>
      <w:r w:rsidRPr="00D44D26">
        <w:rPr>
          <w:rFonts w:ascii="Flanders Art Sans" w:hAnsi="Flanders Art Sans"/>
        </w:rPr>
        <w:tab/>
        <w:t>Rijksregisternummer</w:t>
      </w:r>
      <w:r w:rsidR="005C001F">
        <w:rPr>
          <w:rFonts w:ascii="Flanders Art Sans" w:hAnsi="Flanders Art Sans"/>
        </w:rPr>
        <w:t>:</w:t>
      </w:r>
      <w:r w:rsidR="008B3358">
        <w:rPr>
          <w:rFonts w:ascii="Flanders Art Sans" w:hAnsi="Flanders Art Sans"/>
        </w:rPr>
        <w:t xml:space="preserve"> </w:t>
      </w:r>
      <w:r w:rsidR="008B3358" w:rsidRPr="00EF7FF9">
        <w:rPr>
          <w:rFonts w:ascii="Flanders Art Sans" w:eastAsia="Calibri" w:hAnsi="Flanders Art Sans" w:cs="Calibri"/>
          <w:color w:val="auto"/>
          <w:lang w:val="nl-NL"/>
        </w:rPr>
        <w:t>………..………..………..………..</w:t>
      </w:r>
    </w:p>
    <w:p w14:paraId="57DB3F6A" w14:textId="77777777" w:rsidR="006C2412" w:rsidRDefault="006C2412" w:rsidP="006C2412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i/>
          <w:iCs/>
        </w:rPr>
      </w:pPr>
      <w:r w:rsidRPr="00D44D26">
        <w:rPr>
          <w:rFonts w:ascii="Flanders Art Sans" w:hAnsi="Flanders Art Sans"/>
        </w:rPr>
        <w:tab/>
      </w:r>
      <w:r w:rsidRPr="00D44D26">
        <w:rPr>
          <w:rFonts w:ascii="Flanders Art Sans" w:hAnsi="Flanders Art Sans"/>
          <w:i/>
          <w:iCs/>
        </w:rPr>
        <w:t>(zie identiteitskaart)</w:t>
      </w:r>
    </w:p>
    <w:p w14:paraId="111C9E73" w14:textId="77777777" w:rsidR="00D44D26" w:rsidRPr="00D44D26" w:rsidRDefault="00D44D26" w:rsidP="006C2412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i/>
          <w:iCs/>
        </w:rPr>
      </w:pPr>
    </w:p>
    <w:p w14:paraId="11F76C8F" w14:textId="4C7AEE4F" w:rsidR="00D44D26" w:rsidRPr="00D44D26" w:rsidRDefault="00D44D26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</w:rPr>
      </w:pPr>
      <w:r w:rsidRPr="00D44D26">
        <w:rPr>
          <w:rFonts w:ascii="Flanders Art Sans" w:hAnsi="Flanders Art Sans"/>
        </w:rPr>
        <w:tab/>
        <w:t>Als het kind</w:t>
      </w:r>
      <w:r w:rsidR="00DE5585">
        <w:rPr>
          <w:rFonts w:ascii="Flanders Art Sans" w:hAnsi="Flanders Art Sans"/>
        </w:rPr>
        <w:t>/de jongere</w:t>
      </w:r>
      <w:r w:rsidRPr="00D44D26">
        <w:rPr>
          <w:rFonts w:ascii="Flanders Art Sans" w:hAnsi="Flanders Art Sans"/>
        </w:rPr>
        <w:t xml:space="preserve"> geen rijksregisternummer heeft:</w:t>
      </w:r>
    </w:p>
    <w:p w14:paraId="63011DE7" w14:textId="2F859711" w:rsidR="00D44D26" w:rsidRPr="00D44D26" w:rsidRDefault="00D44D26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</w:rPr>
      </w:pPr>
      <w:r w:rsidRPr="00D44D26">
        <w:rPr>
          <w:rFonts w:ascii="Flanders Art Sans" w:hAnsi="Flanders Art Sans"/>
        </w:rPr>
        <w:tab/>
      </w:r>
      <w:r w:rsidRPr="00D44D26">
        <w:rPr>
          <w:rFonts w:ascii="Flanders Art Sans" w:hAnsi="Flanders Art Sans"/>
        </w:rPr>
        <w:tab/>
        <w:t>Voornaam</w:t>
      </w:r>
      <w:r w:rsidR="002C7768">
        <w:rPr>
          <w:rFonts w:ascii="Flanders Art Sans" w:hAnsi="Flanders Art Sans"/>
        </w:rPr>
        <w:t xml:space="preserve"> en naam</w:t>
      </w:r>
      <w:r w:rsidRPr="00D44D26">
        <w:rPr>
          <w:rFonts w:ascii="Flanders Art Sans" w:hAnsi="Flanders Art Sans"/>
        </w:rPr>
        <w:t>:</w:t>
      </w:r>
    </w:p>
    <w:p w14:paraId="3CE51CEE" w14:textId="77777777" w:rsidR="00D44D26" w:rsidRPr="00D44D26" w:rsidRDefault="00D44D26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</w:rPr>
      </w:pPr>
      <w:r w:rsidRPr="00D44D26">
        <w:rPr>
          <w:rFonts w:ascii="Flanders Art Sans" w:hAnsi="Flanders Art Sans"/>
        </w:rPr>
        <w:tab/>
      </w:r>
      <w:r w:rsidRPr="00D44D26">
        <w:rPr>
          <w:rFonts w:ascii="Flanders Art Sans" w:hAnsi="Flanders Art Sans"/>
        </w:rPr>
        <w:tab/>
        <w:t>Geboortedatum:</w:t>
      </w:r>
    </w:p>
    <w:p w14:paraId="3C93B386" w14:textId="77777777" w:rsidR="00D51FC9" w:rsidRPr="00D44D26" w:rsidRDefault="00D51FC9" w:rsidP="00D51FC9">
      <w:pPr>
        <w:keepNext/>
        <w:keepLines/>
        <w:tabs>
          <w:tab w:val="clear" w:pos="3686"/>
        </w:tabs>
        <w:spacing w:line="240" w:lineRule="auto"/>
        <w:ind w:left="29"/>
        <w:contextualSpacing w:val="0"/>
        <w:outlineLvl w:val="0"/>
        <w:rPr>
          <w:rFonts w:ascii="Flanders Art Sans Medium" w:eastAsia="Times New Roman" w:hAnsi="Flanders Art Sans Medium" w:cs="Calibri"/>
          <w:bCs/>
          <w:color w:val="FFFFFF"/>
        </w:rPr>
      </w:pPr>
      <w:r w:rsidRPr="00D44D26">
        <w:rPr>
          <w:rFonts w:ascii="Flanders Art Sans Medium" w:eastAsia="Times New Roman" w:hAnsi="Flanders Art Sans Medium" w:cs="Calibri"/>
          <w:bCs/>
          <w:color w:val="FFFFFF"/>
        </w:rPr>
        <w:t>Tussentitel of termen</w:t>
      </w:r>
    </w:p>
    <w:tbl>
      <w:tblPr>
        <w:tblW w:w="9971" w:type="dxa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71"/>
      </w:tblGrid>
      <w:tr w:rsidR="00211929" w:rsidRPr="00590701" w14:paraId="7F399BA0" w14:textId="77777777" w:rsidTr="00962EB7">
        <w:trPr>
          <w:trHeight w:hRule="exact" w:val="397"/>
        </w:trPr>
        <w:tc>
          <w:tcPr>
            <w:tcW w:w="9971" w:type="dxa"/>
            <w:tcBorders>
              <w:top w:val="nil"/>
              <w:left w:val="nil"/>
              <w:bottom w:val="nil"/>
              <w:right w:val="nil"/>
            </w:tcBorders>
            <w:shd w:val="clear" w:color="auto" w:fill="39B9BE"/>
          </w:tcPr>
          <w:p w14:paraId="095AE616" w14:textId="77777777" w:rsidR="00211929" w:rsidRPr="00590701" w:rsidRDefault="00D44D26" w:rsidP="00962EB7">
            <w:pPr>
              <w:keepNext/>
              <w:keepLines/>
              <w:tabs>
                <w:tab w:val="clear" w:pos="3686"/>
              </w:tabs>
              <w:spacing w:line="240" w:lineRule="auto"/>
              <w:ind w:left="29"/>
              <w:contextualSpacing w:val="0"/>
              <w:outlineLvl w:val="0"/>
              <w:rPr>
                <w:rFonts w:ascii="Flanders Art Sans Medium" w:eastAsia="Times New Roman" w:hAnsi="Flanders Art Sans Medium" w:cs="Calibri"/>
                <w:bCs/>
                <w:color w:val="FFFFFF"/>
                <w:sz w:val="24"/>
                <w:szCs w:val="28"/>
              </w:rPr>
            </w:pPr>
            <w:r>
              <w:rPr>
                <w:rFonts w:ascii="Flanders Art Sans Medium" w:eastAsia="Times New Roman" w:hAnsi="Flanders Art Sans Medium" w:cs="Calibri"/>
                <w:bCs/>
                <w:color w:val="FFFFFF"/>
                <w:sz w:val="24"/>
                <w:szCs w:val="28"/>
              </w:rPr>
              <w:t>Wanneer vul je het formulier in?</w:t>
            </w:r>
          </w:p>
        </w:tc>
      </w:tr>
    </w:tbl>
    <w:p w14:paraId="60144DD2" w14:textId="77777777" w:rsidR="00026915" w:rsidRDefault="00026915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sz w:val="20"/>
          <w:szCs w:val="20"/>
        </w:rPr>
      </w:pPr>
    </w:p>
    <w:p w14:paraId="05FA6582" w14:textId="668F5EF7" w:rsidR="00D44D26" w:rsidRPr="00D44D26" w:rsidRDefault="00D44D26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</w:rPr>
      </w:pPr>
      <w:r w:rsidRPr="00D44D26">
        <w:rPr>
          <w:rFonts w:ascii="Flanders Art Sans" w:hAnsi="Flanders Art Sans"/>
        </w:rPr>
        <w:t>Als het kind</w:t>
      </w:r>
      <w:r w:rsidR="009B0FBC">
        <w:rPr>
          <w:rFonts w:ascii="Flanders Art Sans" w:hAnsi="Flanders Art Sans"/>
        </w:rPr>
        <w:t>/d</w:t>
      </w:r>
      <w:r w:rsidRPr="00D44D26">
        <w:rPr>
          <w:rFonts w:ascii="Flanders Art Sans" w:hAnsi="Flanders Art Sans"/>
        </w:rPr>
        <w:t>e jongere zich in een van de onderstaande situaties bevindt:</w:t>
      </w:r>
    </w:p>
    <w:p w14:paraId="7214D522" w14:textId="77777777" w:rsidR="00D44D26" w:rsidRDefault="00D44D26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i/>
          <w:iCs/>
        </w:rPr>
      </w:pPr>
      <w:r w:rsidRPr="00EF7FF9">
        <w:rPr>
          <w:rFonts w:ascii="Flanders Art Sans" w:hAnsi="Flanders Art Sans"/>
          <w:i/>
          <w:iCs/>
        </w:rPr>
        <w:t>(</w:t>
      </w:r>
      <w:r w:rsidR="00EF7FF9" w:rsidRPr="00EF7FF9">
        <w:rPr>
          <w:rFonts w:ascii="Flanders Art Sans" w:hAnsi="Flanders Art Sans"/>
          <w:i/>
          <w:iCs/>
        </w:rPr>
        <w:t>Kruis aan wat van toepassing is)</w:t>
      </w:r>
    </w:p>
    <w:p w14:paraId="2441804D" w14:textId="77777777" w:rsidR="00EF7FF9" w:rsidRPr="00EF7FF9" w:rsidRDefault="00EF7FF9" w:rsidP="00D44D26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i/>
          <w:iCs/>
        </w:rPr>
      </w:pPr>
    </w:p>
    <w:p w14:paraId="7FE3C2B1" w14:textId="14489D03" w:rsidR="00EF7FF9" w:rsidRPr="00EF7FF9" w:rsidRDefault="002117CC" w:rsidP="00EF7FF9">
      <w:pPr>
        <w:tabs>
          <w:tab w:val="clear" w:pos="3686"/>
        </w:tabs>
        <w:spacing w:after="160" w:line="259" w:lineRule="auto"/>
        <w:ind w:left="397"/>
        <w:contextualSpacing w:val="0"/>
        <w:jc w:val="both"/>
        <w:rPr>
          <w:rFonts w:ascii="Flanders Art Sans" w:eastAsia="Calibri" w:hAnsi="Flanders Art Sans" w:cs="Calibri"/>
          <w:color w:val="auto"/>
          <w:lang w:val="nl-NL"/>
        </w:rPr>
      </w:pPr>
      <w:sdt>
        <w:sdtPr>
          <w:rPr>
            <w:rFonts w:ascii="Flanders Art Sans" w:eastAsia="Calibri" w:hAnsi="Flanders Art Sans" w:cs="Calibri"/>
            <w:color w:val="auto"/>
            <w:lang w:val="nl-NL"/>
          </w:rPr>
          <w:id w:val="-278491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BE">
            <w:rPr>
              <w:rFonts w:ascii="MS Gothic" w:eastAsia="MS Gothic" w:hAnsi="MS Gothic" w:cs="Calibri" w:hint="eastAsia"/>
              <w:color w:val="auto"/>
              <w:lang w:val="nl-NL"/>
            </w:rPr>
            <w:t>☐</w:t>
          </w:r>
        </w:sdtContent>
      </w:sdt>
      <w:r w:rsidR="00AE4A00">
        <w:rPr>
          <w:rFonts w:ascii="Flanders Art Sans" w:eastAsia="Calibri" w:hAnsi="Flanders Art Sans" w:cs="Calibri"/>
          <w:color w:val="auto"/>
          <w:lang w:val="nl-NL"/>
        </w:rPr>
        <w:t xml:space="preserve"> </w:t>
      </w:r>
      <w:r w:rsidR="00EF7FF9" w:rsidRPr="00EF7FF9">
        <w:rPr>
          <w:rFonts w:ascii="Flanders Art Sans" w:eastAsia="Calibri" w:hAnsi="Flanders Art Sans" w:cs="Calibri"/>
          <w:color w:val="auto"/>
          <w:lang w:val="nl-NL"/>
        </w:rPr>
        <w:t>gaat van het basisonderwijs naar het secundair onderwijs op…./…./………..</w:t>
      </w:r>
    </w:p>
    <w:p w14:paraId="5FB0ED65" w14:textId="40BC2F6A" w:rsidR="00EF7FF9" w:rsidRPr="00EF7FF9" w:rsidRDefault="002117CC" w:rsidP="00EF7FF9">
      <w:pPr>
        <w:tabs>
          <w:tab w:val="clear" w:pos="3686"/>
        </w:tabs>
        <w:spacing w:after="160" w:line="259" w:lineRule="auto"/>
        <w:ind w:left="397"/>
        <w:contextualSpacing w:val="0"/>
        <w:jc w:val="both"/>
        <w:rPr>
          <w:rFonts w:ascii="Flanders Art Sans" w:eastAsia="Calibri" w:hAnsi="Flanders Art Sans" w:cs="Calibri"/>
          <w:color w:val="auto"/>
          <w:lang w:val="nl-NL"/>
        </w:rPr>
      </w:pPr>
      <w:sdt>
        <w:sdtPr>
          <w:rPr>
            <w:rFonts w:ascii="Flanders Art Sans" w:eastAsia="Calibri" w:hAnsi="Flanders Art Sans" w:cs="Calibri"/>
            <w:color w:val="auto"/>
            <w:lang w:val="nl-NL"/>
          </w:rPr>
          <w:id w:val="-1900194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BE">
            <w:rPr>
              <w:rFonts w:ascii="MS Gothic" w:eastAsia="MS Gothic" w:hAnsi="MS Gothic" w:cs="Calibri" w:hint="eastAsia"/>
              <w:color w:val="auto"/>
              <w:lang w:val="nl-NL"/>
            </w:rPr>
            <w:t>☐</w:t>
          </w:r>
        </w:sdtContent>
      </w:sdt>
      <w:r w:rsidR="00AE4A00">
        <w:rPr>
          <w:rFonts w:ascii="Flanders Art Sans" w:eastAsia="Calibri" w:hAnsi="Flanders Art Sans" w:cs="Calibri"/>
          <w:color w:val="auto"/>
          <w:lang w:val="nl-NL"/>
        </w:rPr>
        <w:t xml:space="preserve"> </w:t>
      </w:r>
      <w:r w:rsidR="00EF7FF9" w:rsidRPr="00EF7FF9">
        <w:rPr>
          <w:rFonts w:ascii="Flanders Art Sans" w:eastAsia="Calibri" w:hAnsi="Flanders Art Sans" w:cs="Calibri"/>
          <w:color w:val="auto"/>
          <w:lang w:val="nl-NL"/>
        </w:rPr>
        <w:t>verlaat het secundair onderwijs op …./…./………..</w:t>
      </w:r>
    </w:p>
    <w:p w14:paraId="21902784" w14:textId="0E73DF9C" w:rsidR="00EF7FF9" w:rsidRPr="00EF7FF9" w:rsidRDefault="002117CC" w:rsidP="00EF7FF9">
      <w:pPr>
        <w:tabs>
          <w:tab w:val="clear" w:pos="3686"/>
        </w:tabs>
        <w:spacing w:after="160" w:line="259" w:lineRule="auto"/>
        <w:ind w:left="397"/>
        <w:contextualSpacing w:val="0"/>
        <w:jc w:val="both"/>
        <w:rPr>
          <w:rFonts w:ascii="Flanders Art Sans" w:eastAsia="Calibri" w:hAnsi="Flanders Art Sans" w:cs="Calibri"/>
          <w:color w:val="auto"/>
          <w:lang w:val="nl-NL"/>
        </w:rPr>
      </w:pPr>
      <w:sdt>
        <w:sdtPr>
          <w:rPr>
            <w:rFonts w:ascii="Flanders Art Sans" w:eastAsia="Calibri" w:hAnsi="Flanders Art Sans" w:cs="Calibri"/>
            <w:color w:val="auto"/>
            <w:lang w:val="nl-NL"/>
          </w:rPr>
          <w:id w:val="-958492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BE">
            <w:rPr>
              <w:rFonts w:ascii="MS Gothic" w:eastAsia="MS Gothic" w:hAnsi="MS Gothic" w:cs="Calibri" w:hint="eastAsia"/>
              <w:color w:val="auto"/>
              <w:lang w:val="nl-NL"/>
            </w:rPr>
            <w:t>☐</w:t>
          </w:r>
        </w:sdtContent>
      </w:sdt>
      <w:r w:rsidR="00AE4A00">
        <w:rPr>
          <w:rFonts w:ascii="Flanders Art Sans" w:eastAsia="Calibri" w:hAnsi="Flanders Art Sans" w:cs="Calibri"/>
          <w:color w:val="auto"/>
          <w:lang w:val="nl-NL"/>
        </w:rPr>
        <w:t xml:space="preserve"> </w:t>
      </w:r>
      <w:r w:rsidR="00EF7FF9" w:rsidRPr="00EF7FF9">
        <w:rPr>
          <w:rFonts w:ascii="Flanders Art Sans" w:eastAsia="Calibri" w:hAnsi="Flanders Art Sans" w:cs="Calibri"/>
          <w:color w:val="auto"/>
          <w:lang w:val="nl-NL"/>
        </w:rPr>
        <w:t>gaat naar een ander MFC op …./…./………..</w:t>
      </w:r>
    </w:p>
    <w:p w14:paraId="3248B50B" w14:textId="0E561EF2" w:rsidR="00EF7FF9" w:rsidRPr="00EF7FF9" w:rsidRDefault="002117CC" w:rsidP="00EF7FF9">
      <w:pPr>
        <w:tabs>
          <w:tab w:val="clear" w:pos="3686"/>
        </w:tabs>
        <w:spacing w:after="160" w:line="259" w:lineRule="auto"/>
        <w:ind w:left="397"/>
        <w:contextualSpacing w:val="0"/>
        <w:jc w:val="both"/>
        <w:rPr>
          <w:rFonts w:ascii="Flanders Art Sans" w:eastAsia="Calibri" w:hAnsi="Flanders Art Sans" w:cs="Calibri"/>
          <w:color w:val="auto"/>
          <w:lang w:val="nl-NL"/>
        </w:rPr>
      </w:pPr>
      <w:sdt>
        <w:sdtPr>
          <w:rPr>
            <w:rFonts w:ascii="Flanders Art Sans" w:eastAsia="Calibri" w:hAnsi="Flanders Art Sans" w:cs="Calibri"/>
            <w:color w:val="auto"/>
            <w:lang w:val="nl-NL"/>
          </w:rPr>
          <w:id w:val="-278344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BE">
            <w:rPr>
              <w:rFonts w:ascii="MS Gothic" w:eastAsia="MS Gothic" w:hAnsi="MS Gothic" w:cs="Calibri" w:hint="eastAsia"/>
              <w:color w:val="auto"/>
              <w:lang w:val="nl-NL"/>
            </w:rPr>
            <w:t>☐</w:t>
          </w:r>
        </w:sdtContent>
      </w:sdt>
      <w:r w:rsidR="00AE4A00">
        <w:rPr>
          <w:rFonts w:ascii="Flanders Art Sans" w:eastAsia="Calibri" w:hAnsi="Flanders Art Sans" w:cs="Calibri"/>
          <w:color w:val="auto"/>
          <w:lang w:val="nl-NL"/>
        </w:rPr>
        <w:t xml:space="preserve"> </w:t>
      </w:r>
      <w:r w:rsidR="00EF7FF9" w:rsidRPr="00EF7FF9">
        <w:rPr>
          <w:rFonts w:ascii="Flanders Art Sans" w:eastAsia="Calibri" w:hAnsi="Flanders Art Sans" w:cs="Calibri"/>
          <w:color w:val="auto"/>
          <w:lang w:val="nl-NL"/>
        </w:rPr>
        <w:t>kreeg een gerechtelijke maatregel vanaf …./…./………..</w:t>
      </w:r>
    </w:p>
    <w:p w14:paraId="2A56226A" w14:textId="18EDD108" w:rsidR="00EF7FF9" w:rsidRPr="00276380" w:rsidRDefault="002117CC" w:rsidP="00EF7FF9">
      <w:pPr>
        <w:tabs>
          <w:tab w:val="clear" w:pos="3686"/>
          <w:tab w:val="left" w:pos="868"/>
        </w:tabs>
        <w:spacing w:after="160" w:line="259" w:lineRule="auto"/>
        <w:ind w:left="397"/>
        <w:contextualSpacing w:val="0"/>
        <w:jc w:val="both"/>
        <w:rPr>
          <w:rFonts w:ascii="Flanders Art Sans" w:eastAsia="Calibri" w:hAnsi="Flanders Art Sans" w:cs="Calibri"/>
          <w:color w:val="auto"/>
          <w:lang w:val="nl-NL"/>
        </w:rPr>
      </w:pPr>
      <w:sdt>
        <w:sdtPr>
          <w:rPr>
            <w:rFonts w:ascii="Flanders Art Sans" w:eastAsia="Calibri" w:hAnsi="Flanders Art Sans" w:cs="Calibri"/>
            <w:color w:val="auto"/>
            <w:lang w:val="nl-NL"/>
          </w:rPr>
          <w:id w:val="-2133158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31BE" w:rsidRPr="00276380">
            <w:rPr>
              <w:rFonts w:ascii="MS Gothic" w:eastAsia="MS Gothic" w:hAnsi="MS Gothic" w:cs="Calibri" w:hint="eastAsia"/>
              <w:color w:val="auto"/>
              <w:lang w:val="nl-NL"/>
            </w:rPr>
            <w:t>☐</w:t>
          </w:r>
        </w:sdtContent>
      </w:sdt>
      <w:r w:rsidR="00AE4A00">
        <w:rPr>
          <w:rFonts w:ascii="Flanders Art Sans" w:eastAsia="Calibri" w:hAnsi="Flanders Art Sans" w:cs="Calibri"/>
          <w:color w:val="auto"/>
          <w:lang w:val="nl-NL"/>
        </w:rPr>
        <w:t xml:space="preserve"> </w:t>
      </w:r>
      <w:r w:rsidR="00EF7FF9" w:rsidRPr="00276380">
        <w:rPr>
          <w:rFonts w:ascii="Flanders Art Sans" w:eastAsia="Calibri" w:hAnsi="Flanders Art Sans" w:cs="Calibri"/>
          <w:color w:val="auto"/>
          <w:lang w:val="nl-NL"/>
        </w:rPr>
        <w:t>verblijft niet langer in het MFC vanaf …./…./…………</w:t>
      </w:r>
    </w:p>
    <w:tbl>
      <w:tblPr>
        <w:tblW w:w="9849" w:type="dxa"/>
        <w:tblInd w:w="411" w:type="dxa"/>
        <w:tblBorders>
          <w:top w:val="single" w:sz="4" w:space="0" w:color="39B9BE"/>
          <w:left w:val="single" w:sz="4" w:space="0" w:color="39B9BE"/>
          <w:bottom w:val="single" w:sz="4" w:space="0" w:color="39B9BE"/>
          <w:right w:val="single" w:sz="4" w:space="0" w:color="39B9BE"/>
        </w:tblBorders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0"/>
        <w:gridCol w:w="2303"/>
        <w:gridCol w:w="5216"/>
      </w:tblGrid>
      <w:tr w:rsidR="00F55338" w:rsidRPr="00F55338" w14:paraId="0FE10B7C" w14:textId="77777777" w:rsidTr="00F55338">
        <w:trPr>
          <w:trHeight w:hRule="exact" w:val="397"/>
        </w:trPr>
        <w:tc>
          <w:tcPr>
            <w:tcW w:w="9849" w:type="dxa"/>
            <w:gridSpan w:val="3"/>
            <w:tcBorders>
              <w:top w:val="single" w:sz="12" w:space="0" w:color="39B9BE"/>
              <w:left w:val="single" w:sz="12" w:space="0" w:color="39B9BE"/>
              <w:bottom w:val="nil"/>
              <w:right w:val="single" w:sz="12" w:space="0" w:color="39B9BE"/>
            </w:tcBorders>
            <w:shd w:val="clear" w:color="auto" w:fill="39B9BE"/>
            <w:vAlign w:val="center"/>
          </w:tcPr>
          <w:p w14:paraId="1DC7AA68" w14:textId="77777777" w:rsidR="00F55338" w:rsidRPr="00F55338" w:rsidRDefault="00F55338" w:rsidP="00F55338">
            <w:pPr>
              <w:tabs>
                <w:tab w:val="clear" w:pos="3686"/>
              </w:tabs>
              <w:spacing w:line="276" w:lineRule="auto"/>
              <w:contextualSpacing w:val="0"/>
              <w:rPr>
                <w:rFonts w:ascii="Calibri" w:eastAsia="Times" w:hAnsi="Calibri" w:cs="Calibri"/>
                <w:b/>
                <w:bCs/>
                <w:color w:val="FFFFFF" w:themeColor="background1"/>
                <w:sz w:val="24"/>
                <w:szCs w:val="24"/>
                <w:lang w:val="en-GB" w:bidi="en-US"/>
              </w:rPr>
            </w:pPr>
            <w:proofErr w:type="spellStart"/>
            <w:r w:rsidRPr="00F55338">
              <w:rPr>
                <w:rFonts w:ascii="Calibri" w:eastAsia="Times" w:hAnsi="Calibri" w:cs="Calibri"/>
                <w:b/>
                <w:bCs/>
                <w:color w:val="FFFFFF" w:themeColor="background1"/>
                <w:sz w:val="24"/>
                <w:szCs w:val="24"/>
                <w:lang w:val="en-GB" w:bidi="en-US"/>
              </w:rPr>
              <w:t>Gegevens</w:t>
            </w:r>
            <w:proofErr w:type="spellEnd"/>
            <w:r w:rsidRPr="00F55338">
              <w:rPr>
                <w:rFonts w:ascii="Calibri" w:eastAsia="Times" w:hAnsi="Calibri" w:cs="Calibri"/>
                <w:b/>
                <w:bCs/>
                <w:color w:val="FFFFFF" w:themeColor="background1"/>
                <w:sz w:val="24"/>
                <w:szCs w:val="24"/>
                <w:lang w:val="en-GB" w:bidi="en-US"/>
              </w:rPr>
              <w:t xml:space="preserve"> </w:t>
            </w:r>
            <w:r>
              <w:rPr>
                <w:rFonts w:ascii="Calibri" w:eastAsia="Times" w:hAnsi="Calibri" w:cs="Calibri"/>
                <w:b/>
                <w:bCs/>
                <w:color w:val="FFFFFF" w:themeColor="background1"/>
                <w:sz w:val="24"/>
                <w:szCs w:val="24"/>
                <w:lang w:val="en-GB" w:bidi="en-US"/>
              </w:rPr>
              <w:t>MFC</w:t>
            </w:r>
          </w:p>
        </w:tc>
      </w:tr>
      <w:tr w:rsidR="00F55338" w:rsidRPr="00F55338" w14:paraId="31608E89" w14:textId="77777777" w:rsidTr="00F55338">
        <w:trPr>
          <w:trHeight w:val="340"/>
        </w:trPr>
        <w:tc>
          <w:tcPr>
            <w:tcW w:w="2330" w:type="dxa"/>
            <w:tcBorders>
              <w:top w:val="nil"/>
              <w:left w:val="single" w:sz="12" w:space="0" w:color="39B9BE"/>
              <w:bottom w:val="nil"/>
              <w:right w:val="nil"/>
            </w:tcBorders>
          </w:tcPr>
          <w:p w14:paraId="47825443" w14:textId="77777777" w:rsidR="00F55338" w:rsidRPr="00F55338" w:rsidRDefault="00F55338" w:rsidP="00F55338">
            <w:pPr>
              <w:jc w:val="right"/>
              <w:rPr>
                <w:rFonts w:ascii="Calibri" w:eastAsia="FlandersArtSerif-Regular" w:hAnsi="Calibri" w:cs="Calibri"/>
                <w:lang w:val="en-GB" w:bidi="en-US"/>
              </w:rPr>
            </w:pPr>
          </w:p>
        </w:tc>
        <w:tc>
          <w:tcPr>
            <w:tcW w:w="7519" w:type="dxa"/>
            <w:gridSpan w:val="2"/>
            <w:tcBorders>
              <w:top w:val="nil"/>
              <w:left w:val="nil"/>
              <w:bottom w:val="nil"/>
              <w:right w:val="single" w:sz="12" w:space="0" w:color="39B9BE"/>
            </w:tcBorders>
            <w:vAlign w:val="center"/>
          </w:tcPr>
          <w:p w14:paraId="67168651" w14:textId="12AFA13A" w:rsidR="002E6188" w:rsidRDefault="002E618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r>
              <w:rPr>
                <w:rFonts w:ascii="Calibri" w:eastAsia="FlandersArtSerif-Regular" w:hAnsi="Calibri" w:cs="Calibri"/>
                <w:lang w:val="en-GB" w:bidi="en-US"/>
              </w:rPr>
              <w:t>HCO-</w:t>
            </w:r>
            <w:proofErr w:type="spellStart"/>
            <w:r>
              <w:rPr>
                <w:rFonts w:ascii="Calibri" w:eastAsia="FlandersArtSerif-Regular" w:hAnsi="Calibri" w:cs="Calibri"/>
                <w:lang w:val="en-GB" w:bidi="en-US"/>
              </w:rPr>
              <w:t>nummer</w:t>
            </w:r>
            <w:proofErr w:type="spellEnd"/>
            <w:r>
              <w:rPr>
                <w:rFonts w:ascii="Calibri" w:eastAsia="FlandersArtSerif-Regular" w:hAnsi="Calibri" w:cs="Calibri"/>
                <w:lang w:val="en-GB" w:bidi="en-US"/>
              </w:rPr>
              <w:t xml:space="preserve">: </w:t>
            </w:r>
          </w:p>
          <w:p w14:paraId="6DE75B5D" w14:textId="0A292253" w:rsid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r>
              <w:rPr>
                <w:rFonts w:ascii="Calibri" w:eastAsia="FlandersArtSerif-Regular" w:hAnsi="Calibri" w:cs="Calibri"/>
                <w:lang w:val="en-GB" w:bidi="en-US"/>
              </w:rPr>
              <w:t>Naam MFC:</w:t>
            </w:r>
          </w:p>
          <w:p w14:paraId="5FA8F47F" w14:textId="77777777" w:rsid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r>
              <w:rPr>
                <w:rFonts w:ascii="Calibri" w:eastAsia="FlandersArtSerif-Regular" w:hAnsi="Calibri" w:cs="Calibri"/>
                <w:lang w:val="en-GB" w:bidi="en-US"/>
              </w:rPr>
              <w:t xml:space="preserve">Naam </w:t>
            </w:r>
            <w:proofErr w:type="spellStart"/>
            <w:r>
              <w:rPr>
                <w:rFonts w:ascii="Calibri" w:eastAsia="FlandersArtSerif-Regular" w:hAnsi="Calibri" w:cs="Calibri"/>
                <w:lang w:val="en-GB" w:bidi="en-US"/>
              </w:rPr>
              <w:t>vertegenwoordiger</w:t>
            </w:r>
            <w:proofErr w:type="spellEnd"/>
            <w:r>
              <w:rPr>
                <w:rFonts w:ascii="Calibri" w:eastAsia="FlandersArtSerif-Regular" w:hAnsi="Calibri" w:cs="Calibri"/>
                <w:lang w:val="en-GB" w:bidi="en-US"/>
              </w:rPr>
              <w:t xml:space="preserve"> MFC: </w:t>
            </w:r>
          </w:p>
          <w:p w14:paraId="6FB893C3" w14:textId="77777777" w:rsid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proofErr w:type="spellStart"/>
            <w:r>
              <w:rPr>
                <w:rFonts w:ascii="Calibri" w:eastAsia="FlandersArtSerif-Regular" w:hAnsi="Calibri" w:cs="Calibri"/>
                <w:lang w:val="en-GB" w:bidi="en-US"/>
              </w:rPr>
              <w:t>Telefoon</w:t>
            </w:r>
            <w:proofErr w:type="spellEnd"/>
            <w:r>
              <w:rPr>
                <w:rFonts w:ascii="Calibri" w:eastAsia="FlandersArtSerif-Regular" w:hAnsi="Calibri" w:cs="Calibri"/>
                <w:lang w:val="en-GB" w:bidi="en-US"/>
              </w:rPr>
              <w:t>:</w:t>
            </w:r>
          </w:p>
          <w:p w14:paraId="170981B3" w14:textId="77777777" w:rsid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r>
              <w:rPr>
                <w:rFonts w:ascii="Calibri" w:eastAsia="FlandersArtSerif-Regular" w:hAnsi="Calibri" w:cs="Calibri"/>
                <w:lang w:val="en-GB" w:bidi="en-US"/>
              </w:rPr>
              <w:t>E-mail:</w:t>
            </w:r>
          </w:p>
          <w:p w14:paraId="62C16C31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r>
              <w:rPr>
                <w:rFonts w:ascii="Calibri" w:eastAsia="FlandersArtSerif-Regular" w:hAnsi="Calibri" w:cs="Calibri"/>
                <w:lang w:val="en-GB" w:bidi="en-US"/>
              </w:rPr>
              <w:t>Datum: ../../….</w:t>
            </w:r>
          </w:p>
        </w:tc>
      </w:tr>
      <w:tr w:rsidR="00F55338" w:rsidRPr="00F55338" w14:paraId="0E1C8113" w14:textId="77777777" w:rsidTr="00F55338">
        <w:trPr>
          <w:trHeight w:hRule="exact" w:val="397"/>
        </w:trPr>
        <w:tc>
          <w:tcPr>
            <w:tcW w:w="4633" w:type="dxa"/>
            <w:gridSpan w:val="2"/>
            <w:tcBorders>
              <w:top w:val="single" w:sz="12" w:space="0" w:color="39B9BE"/>
              <w:left w:val="single" w:sz="12" w:space="0" w:color="39B9BE"/>
              <w:bottom w:val="nil"/>
              <w:right w:val="single" w:sz="12" w:space="0" w:color="39B9BE"/>
            </w:tcBorders>
          </w:tcPr>
          <w:p w14:paraId="007C2095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proofErr w:type="spellStart"/>
            <w:r w:rsidRPr="00F55338">
              <w:rPr>
                <w:rFonts w:ascii="Calibri" w:eastAsia="FlandersArtSerif-Regular" w:hAnsi="Calibri" w:cs="Calibri"/>
                <w:lang w:val="en-GB" w:bidi="en-US"/>
              </w:rPr>
              <w:t>Stempel</w:t>
            </w:r>
            <w:proofErr w:type="spellEnd"/>
            <w:r w:rsidRPr="00F55338">
              <w:rPr>
                <w:rFonts w:ascii="Calibri" w:eastAsia="FlandersArtSerif-Regular" w:hAnsi="Calibri" w:cs="Calibri"/>
                <w:lang w:val="en-GB" w:bidi="en-US"/>
              </w:rPr>
              <w:t xml:space="preserve"> van </w:t>
            </w:r>
            <w:r>
              <w:rPr>
                <w:rFonts w:ascii="Calibri" w:eastAsia="FlandersArtSerif-Regular" w:hAnsi="Calibri" w:cs="Calibri"/>
                <w:lang w:val="en-GB" w:bidi="en-US"/>
              </w:rPr>
              <w:t>het MFC</w:t>
            </w:r>
          </w:p>
        </w:tc>
        <w:tc>
          <w:tcPr>
            <w:tcW w:w="5216" w:type="dxa"/>
            <w:tcBorders>
              <w:top w:val="single" w:sz="12" w:space="0" w:color="39B9BE"/>
              <w:left w:val="single" w:sz="12" w:space="0" w:color="39B9BE"/>
              <w:bottom w:val="nil"/>
              <w:right w:val="single" w:sz="12" w:space="0" w:color="39B9BE"/>
            </w:tcBorders>
          </w:tcPr>
          <w:p w14:paraId="34FAA1C3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  <w:proofErr w:type="spellStart"/>
            <w:r w:rsidRPr="00F55338">
              <w:rPr>
                <w:rFonts w:ascii="Calibri" w:eastAsia="FlandersArtSerif-Regular" w:hAnsi="Calibri" w:cs="Calibri"/>
                <w:lang w:val="en-GB" w:bidi="en-US"/>
              </w:rPr>
              <w:t>Handtekening</w:t>
            </w:r>
            <w:proofErr w:type="spellEnd"/>
          </w:p>
        </w:tc>
      </w:tr>
      <w:tr w:rsidR="00F55338" w:rsidRPr="00F55338" w14:paraId="4077862E" w14:textId="77777777" w:rsidTr="00F55338">
        <w:trPr>
          <w:trHeight w:val="680"/>
        </w:trPr>
        <w:tc>
          <w:tcPr>
            <w:tcW w:w="4633" w:type="dxa"/>
            <w:gridSpan w:val="2"/>
            <w:tcBorders>
              <w:top w:val="nil"/>
              <w:left w:val="single" w:sz="12" w:space="0" w:color="39B9BE"/>
              <w:bottom w:val="single" w:sz="12" w:space="0" w:color="39B9BE"/>
              <w:right w:val="single" w:sz="12" w:space="0" w:color="39B9BE"/>
            </w:tcBorders>
          </w:tcPr>
          <w:p w14:paraId="76905C9A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1B3D65F6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1D7D60B7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6DF417DB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4844226C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78E9586E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single" w:sz="12" w:space="0" w:color="39B9BE"/>
              <w:right w:val="single" w:sz="12" w:space="0" w:color="39B9BE"/>
            </w:tcBorders>
          </w:tcPr>
          <w:p w14:paraId="2AF273F1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  <w:p w14:paraId="3256A152" w14:textId="77777777" w:rsidR="00F55338" w:rsidRPr="00F55338" w:rsidRDefault="00F55338" w:rsidP="00F55338">
            <w:pPr>
              <w:rPr>
                <w:rFonts w:ascii="Calibri" w:eastAsia="FlandersArtSerif-Regular" w:hAnsi="Calibri" w:cs="Calibri"/>
                <w:lang w:val="en-GB" w:bidi="en-US"/>
              </w:rPr>
            </w:pPr>
          </w:p>
        </w:tc>
      </w:tr>
    </w:tbl>
    <w:p w14:paraId="42576E86" w14:textId="77777777" w:rsidR="00535B2C" w:rsidRPr="00C1792E" w:rsidRDefault="00535B2C" w:rsidP="002E6188">
      <w:pPr>
        <w:tabs>
          <w:tab w:val="clear" w:pos="3686"/>
          <w:tab w:val="left" w:pos="1156"/>
        </w:tabs>
        <w:ind w:left="397"/>
        <w:rPr>
          <w:rFonts w:ascii="Flanders Art Sans" w:hAnsi="Flanders Art Sans"/>
          <w:sz w:val="20"/>
          <w:szCs w:val="20"/>
        </w:rPr>
      </w:pPr>
    </w:p>
    <w:sectPr w:rsidR="00535B2C" w:rsidRPr="00C1792E" w:rsidSect="008F38D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51" w:right="851" w:bottom="1418" w:left="1134" w:header="851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56B35" w14:textId="77777777" w:rsidR="006716A4" w:rsidRDefault="006716A4" w:rsidP="00F11703">
      <w:pPr>
        <w:spacing w:line="240" w:lineRule="auto"/>
      </w:pPr>
      <w:r>
        <w:separator/>
      </w:r>
    </w:p>
    <w:p w14:paraId="247EBABB" w14:textId="77777777" w:rsidR="006716A4" w:rsidRDefault="006716A4"/>
  </w:endnote>
  <w:endnote w:type="continuationSeparator" w:id="0">
    <w:p w14:paraId="01D3A573" w14:textId="77777777" w:rsidR="006716A4" w:rsidRDefault="006716A4" w:rsidP="00F11703">
      <w:pPr>
        <w:spacing w:line="240" w:lineRule="auto"/>
      </w:pPr>
      <w:r>
        <w:continuationSeparator/>
      </w:r>
    </w:p>
    <w:p w14:paraId="2F7EDB16" w14:textId="77777777" w:rsidR="006716A4" w:rsidRDefault="006716A4"/>
  </w:endnote>
  <w:endnote w:type="continuationNotice" w:id="1">
    <w:p w14:paraId="28872975" w14:textId="77777777" w:rsidR="006716A4" w:rsidRDefault="006716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 Art San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erif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45B214C4-7FB4-4DEC-A880-A36B18F0349B}"/>
    <w:embedBold r:id="rId2" w:fontKey="{D9A11859-F748-4036-9B50-25F061A66A76}"/>
    <w:embedItalic r:id="rId3" w:fontKey="{DE94A0FE-9B7C-4DA3-965C-B8574AA3A4B7}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8FFE235-38AE-4430-8CBD-AABAE33286D6}"/>
    <w:embedBold r:id="rId5" w:fontKey="{F8508406-6DD5-4F0F-A1AF-27E5AC0E4E79}"/>
    <w:embedItalic r:id="rId6" w:fontKey="{422DF31A-D5C2-41DF-B670-60F79B4C1D70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Bold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305963C-9C57-40E1-9D5D-42B7948E6128}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altName w:val="Calibri"/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erif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Bold r:id="rId8" w:subsetted="1" w:fontKey="{BCF8F115-47A9-4BC0-B436-D5B6E139D19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Flanders Art Sans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2DC4" w14:textId="77777777" w:rsidR="0025364B" w:rsidRPr="00EA4DE2" w:rsidRDefault="0025364B" w:rsidP="00FF15EB">
    <w:pPr>
      <w:pStyle w:val="Voettekst"/>
      <w:rPr>
        <w:color w:val="1C1A15" w:themeColor="background2" w:themeShade="1A"/>
      </w:rPr>
    </w:pPr>
  </w:p>
  <w:p w14:paraId="70729B2E" w14:textId="77777777" w:rsidR="0025364B" w:rsidRPr="00EA4DE2" w:rsidRDefault="002117CC" w:rsidP="00CB2F83">
    <w:pPr>
      <w:pStyle w:val="Voettekst"/>
      <w:ind w:left="720"/>
      <w:jc w:val="right"/>
      <w:rPr>
        <w:color w:val="1C1A15" w:themeColor="background2" w:themeShade="1A"/>
      </w:rPr>
    </w:pPr>
    <w:sdt>
      <w:sdtPr>
        <w:rPr>
          <w:color w:val="1C1A15" w:themeColor="background2" w:themeShade="1A"/>
        </w:rPr>
        <w:id w:val="1425541663"/>
        <w:docPartObj>
          <w:docPartGallery w:val="Page Numbers (Top of Page)"/>
          <w:docPartUnique/>
        </w:docPartObj>
      </w:sdtPr>
      <w:sdtEndPr/>
      <w:sdtContent>
        <w:r w:rsidR="006257F0">
          <w:rPr>
            <w:color w:val="1C1A15" w:themeColor="background2" w:themeShade="1A"/>
          </w:rPr>
          <w:t xml:space="preserve">Overgang internaat naar MFC – invulformulier Groeipakket </w:t>
        </w:r>
        <w:r w:rsidR="0025364B">
          <w:rPr>
            <w:color w:val="1C1A15" w:themeColor="background2" w:themeShade="1A"/>
          </w:rPr>
          <w:t xml:space="preserve">- </w:t>
        </w:r>
        <w:sdt>
          <w:sdtPr>
            <w:rPr>
              <w:color w:val="1C1A15" w:themeColor="background2" w:themeShade="1A"/>
            </w:rPr>
            <w:id w:val="-1601254435"/>
            <w:docPartObj>
              <w:docPartGallery w:val="Page Numbers (Top of Page)"/>
              <w:docPartUnique/>
            </w:docPartObj>
          </w:sdtPr>
          <w:sdtEndPr/>
          <w:sdtContent>
            <w:r w:rsidR="0025364B" w:rsidRPr="00EA4DE2">
              <w:rPr>
                <w:color w:val="1C1A15" w:themeColor="background2" w:themeShade="1A"/>
              </w:rPr>
              <w:t xml:space="preserve">pagina </w:t>
            </w:r>
            <w:r w:rsidR="0025364B" w:rsidRPr="00EA4DE2">
              <w:rPr>
                <w:color w:val="1C1A15" w:themeColor="background2" w:themeShade="1A"/>
              </w:rPr>
              <w:fldChar w:fldCharType="begin"/>
            </w:r>
            <w:r w:rsidR="0025364B" w:rsidRPr="00EA4DE2">
              <w:rPr>
                <w:color w:val="1C1A15" w:themeColor="background2" w:themeShade="1A"/>
              </w:rPr>
              <w:instrText xml:space="preserve"> PAGE   \* MERGEFORMAT </w:instrText>
            </w:r>
            <w:r w:rsidR="0025364B" w:rsidRPr="00EA4DE2">
              <w:rPr>
                <w:color w:val="1C1A15" w:themeColor="background2" w:themeShade="1A"/>
              </w:rPr>
              <w:fldChar w:fldCharType="separate"/>
            </w:r>
            <w:r w:rsidR="0025364B" w:rsidRPr="00EA4DE2">
              <w:rPr>
                <w:noProof/>
                <w:color w:val="1C1A15" w:themeColor="background2" w:themeShade="1A"/>
              </w:rPr>
              <w:t>3</w:t>
            </w:r>
            <w:r w:rsidR="0025364B" w:rsidRPr="00EA4DE2">
              <w:rPr>
                <w:noProof/>
                <w:color w:val="1C1A15" w:themeColor="background2" w:themeShade="1A"/>
              </w:rPr>
              <w:fldChar w:fldCharType="end"/>
            </w:r>
            <w:r w:rsidR="0025364B" w:rsidRPr="00EA4DE2">
              <w:rPr>
                <w:color w:val="1C1A15" w:themeColor="background2" w:themeShade="1A"/>
              </w:rPr>
              <w:t xml:space="preserve"> van </w:t>
            </w:r>
            <w:r w:rsidR="0025364B" w:rsidRPr="00EA4DE2">
              <w:rPr>
                <w:noProof/>
                <w:color w:val="1C1A15" w:themeColor="background2" w:themeShade="1A"/>
              </w:rPr>
              <w:fldChar w:fldCharType="begin"/>
            </w:r>
            <w:r w:rsidR="0025364B" w:rsidRPr="00EA4DE2">
              <w:rPr>
                <w:noProof/>
                <w:color w:val="1C1A15" w:themeColor="background2" w:themeShade="1A"/>
              </w:rPr>
              <w:instrText xml:space="preserve"> NUMPAGES  \* Arabic  \* MERGEFORMAT </w:instrText>
            </w:r>
            <w:r w:rsidR="0025364B" w:rsidRPr="00EA4DE2">
              <w:rPr>
                <w:noProof/>
                <w:color w:val="1C1A15" w:themeColor="background2" w:themeShade="1A"/>
              </w:rPr>
              <w:fldChar w:fldCharType="separate"/>
            </w:r>
            <w:r w:rsidR="0025364B" w:rsidRPr="00EA4DE2">
              <w:rPr>
                <w:noProof/>
                <w:color w:val="1C1A15" w:themeColor="background2" w:themeShade="1A"/>
              </w:rPr>
              <w:t>4</w:t>
            </w:r>
            <w:r w:rsidR="0025364B" w:rsidRPr="00EA4DE2">
              <w:rPr>
                <w:noProof/>
                <w:color w:val="1C1A15" w:themeColor="background2" w:themeShade="1A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979A3" w14:textId="77777777" w:rsidR="0025364B" w:rsidRPr="000556A3" w:rsidRDefault="0025364B" w:rsidP="000556A3">
    <w:pPr>
      <w:pStyle w:val="Voettekst"/>
      <w:ind w:left="720"/>
      <w:jc w:val="right"/>
      <w:rPr>
        <w:color w:val="1C1A15" w:themeColor="background2" w:themeShade="1A"/>
      </w:rPr>
    </w:pPr>
    <w:r w:rsidRPr="00F75345">
      <w:rPr>
        <w:rFonts w:ascii="Flanders Art Sans" w:hAnsi="Flanders Art Sans"/>
        <w:noProof/>
      </w:rPr>
      <w:drawing>
        <wp:anchor distT="0" distB="0" distL="114300" distR="114300" simplePos="0" relativeHeight="251661312" behindDoc="1" locked="0" layoutInCell="1" allowOverlap="1" wp14:anchorId="62C3F0B9" wp14:editId="11F6DCF9">
          <wp:simplePos x="0" y="0"/>
          <wp:positionH relativeFrom="page">
            <wp:posOffset>720090</wp:posOffset>
          </wp:positionH>
          <wp:positionV relativeFrom="page">
            <wp:posOffset>9760585</wp:posOffset>
          </wp:positionV>
          <wp:extent cx="1278000" cy="540000"/>
          <wp:effectExtent l="0" t="0" r="0" b="0"/>
          <wp:wrapNone/>
          <wp:docPr id="8" name="Afbeelding 8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Vlaanderen_is_groeien_kleu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0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0F8A">
      <w:rPr>
        <w:color w:val="1C1A15" w:themeColor="background2" w:themeShade="1A"/>
      </w:rPr>
      <w:t>Overgang internaat naar MFC – invulformulier Groeipakket</w:t>
    </w:r>
    <w:r>
      <w:rPr>
        <w:color w:val="1C1A15" w:themeColor="background2" w:themeShade="1A"/>
      </w:rPr>
      <w:t xml:space="preserve"> - </w:t>
    </w:r>
    <w:sdt>
      <w:sdtPr>
        <w:rPr>
          <w:color w:val="1C1A15" w:themeColor="background2" w:themeShade="1A"/>
        </w:rPr>
        <w:id w:val="1143854352"/>
        <w:docPartObj>
          <w:docPartGallery w:val="Page Numbers (Top of Page)"/>
          <w:docPartUnique/>
        </w:docPartObj>
      </w:sdtPr>
      <w:sdtEndPr/>
      <w:sdtContent>
        <w:r w:rsidRPr="00EA4DE2">
          <w:rPr>
            <w:color w:val="1C1A15" w:themeColor="background2" w:themeShade="1A"/>
          </w:rPr>
          <w:t xml:space="preserve">pagina </w:t>
        </w:r>
        <w:r w:rsidRPr="00EA4DE2">
          <w:rPr>
            <w:color w:val="1C1A15" w:themeColor="background2" w:themeShade="1A"/>
          </w:rPr>
          <w:fldChar w:fldCharType="begin"/>
        </w:r>
        <w:r w:rsidRPr="00EA4DE2">
          <w:rPr>
            <w:color w:val="1C1A15" w:themeColor="background2" w:themeShade="1A"/>
          </w:rPr>
          <w:instrText xml:space="preserve"> PAGE   \* MERGEFORMAT </w:instrText>
        </w:r>
        <w:r w:rsidRPr="00EA4DE2">
          <w:rPr>
            <w:color w:val="1C1A15" w:themeColor="background2" w:themeShade="1A"/>
          </w:rPr>
          <w:fldChar w:fldCharType="separate"/>
        </w:r>
        <w:r>
          <w:rPr>
            <w:color w:val="1C1A15" w:themeColor="background2" w:themeShade="1A"/>
          </w:rPr>
          <w:t>2</w:t>
        </w:r>
        <w:r w:rsidRPr="00EA4DE2">
          <w:rPr>
            <w:noProof/>
            <w:color w:val="1C1A15" w:themeColor="background2" w:themeShade="1A"/>
          </w:rPr>
          <w:fldChar w:fldCharType="end"/>
        </w:r>
        <w:r w:rsidRPr="00EA4DE2">
          <w:rPr>
            <w:color w:val="1C1A15" w:themeColor="background2" w:themeShade="1A"/>
          </w:rPr>
          <w:t xml:space="preserve"> van </w:t>
        </w:r>
        <w:r w:rsidRPr="00EA4DE2">
          <w:rPr>
            <w:noProof/>
            <w:color w:val="1C1A15" w:themeColor="background2" w:themeShade="1A"/>
          </w:rPr>
          <w:fldChar w:fldCharType="begin"/>
        </w:r>
        <w:r w:rsidRPr="00EA4DE2">
          <w:rPr>
            <w:noProof/>
            <w:color w:val="1C1A15" w:themeColor="background2" w:themeShade="1A"/>
          </w:rPr>
          <w:instrText xml:space="preserve"> NUMPAGES  \* Arabic  \* MERGEFORMAT </w:instrText>
        </w:r>
        <w:r w:rsidRPr="00EA4DE2">
          <w:rPr>
            <w:noProof/>
            <w:color w:val="1C1A15" w:themeColor="background2" w:themeShade="1A"/>
          </w:rPr>
          <w:fldChar w:fldCharType="separate"/>
        </w:r>
        <w:r>
          <w:rPr>
            <w:noProof/>
            <w:color w:val="1C1A15" w:themeColor="background2" w:themeShade="1A"/>
          </w:rPr>
          <w:t>4</w:t>
        </w:r>
        <w:r w:rsidRPr="00EA4DE2">
          <w:rPr>
            <w:noProof/>
            <w:color w:val="1C1A15" w:themeColor="background2" w:themeShade="1A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21379" w14:textId="77777777" w:rsidR="006716A4" w:rsidRDefault="006716A4">
      <w:r>
        <w:separator/>
      </w:r>
    </w:p>
  </w:footnote>
  <w:footnote w:type="continuationSeparator" w:id="0">
    <w:p w14:paraId="6AD60BCD" w14:textId="77777777" w:rsidR="006716A4" w:rsidRDefault="006716A4" w:rsidP="00F11703">
      <w:pPr>
        <w:spacing w:line="240" w:lineRule="auto"/>
      </w:pPr>
      <w:r>
        <w:continuationSeparator/>
      </w:r>
    </w:p>
    <w:p w14:paraId="308FB9ED" w14:textId="77777777" w:rsidR="006716A4" w:rsidRDefault="006716A4"/>
  </w:footnote>
  <w:footnote w:type="continuationNotice" w:id="1">
    <w:p w14:paraId="689CC54B" w14:textId="77777777" w:rsidR="006716A4" w:rsidRDefault="006716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34CB4" w14:textId="77777777" w:rsidR="0025364B" w:rsidRDefault="0025364B">
    <w:pPr>
      <w:pStyle w:val="Koptekst"/>
    </w:pPr>
    <w:r w:rsidRPr="00113805">
      <w:rPr>
        <w:rFonts w:ascii="Calibri" w:hAnsi="Calibri" w:cs="Calibri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4966742" wp14:editId="49043D32">
              <wp:simplePos x="0" y="0"/>
              <wp:positionH relativeFrom="page">
                <wp:align>left</wp:align>
              </wp:positionH>
              <wp:positionV relativeFrom="page">
                <wp:posOffset>-635</wp:posOffset>
              </wp:positionV>
              <wp:extent cx="359410" cy="10691495"/>
              <wp:effectExtent l="0" t="0" r="2540" b="0"/>
              <wp:wrapNone/>
              <wp:docPr id="1" name="Rechthoe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9410" cy="106914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4FD26597" id="Rechthoek 1" o:spid="_x0000_s1026" style="position:absolute;margin-left:0;margin-top:-.05pt;width:28.3pt;height:841.8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" fillcolor="#2fbebe [3204]" stroked="f" strokeweight="1pt">
              <w10:wrap anchorx="page" anchory="page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ECD2B" w14:textId="77777777" w:rsidR="0025364B" w:rsidRPr="00BF38F2" w:rsidRDefault="0025364B">
    <w:pPr>
      <w:pStyle w:val="Koptekst"/>
      <w:rPr>
        <w:sz w:val="22"/>
        <w:szCs w:val="22"/>
      </w:rPr>
    </w:pPr>
    <w:r w:rsidRPr="00113805">
      <w:rPr>
        <w:rFonts w:ascii="Calibri" w:hAnsi="Calibri" w:cs="Calibri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2AC887F" wp14:editId="6FFD481A">
              <wp:simplePos x="0" y="0"/>
              <wp:positionH relativeFrom="page">
                <wp:align>left</wp:align>
              </wp:positionH>
              <wp:positionV relativeFrom="page">
                <wp:posOffset>-635</wp:posOffset>
              </wp:positionV>
              <wp:extent cx="359410" cy="10691495"/>
              <wp:effectExtent l="0" t="0" r="2540" b="0"/>
              <wp:wrapNone/>
              <wp:docPr id="323" name="Rechthoe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9410" cy="106914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201929A" id="Rechthoek 1" o:spid="_x0000_s1026" style="position:absolute;margin-left:0;margin-top:-.05pt;width:28.3pt;height:841.8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" fillcolor="#2fbebe [3204]" stroked="f" strokeweight="1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3CE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hybridMultilevel"/>
    <w:tmpl w:val="C6C61BE4"/>
    <w:lvl w:ilvl="0" w:tplc="72A82FB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D52A3D98">
      <w:numFmt w:val="decimal"/>
      <w:lvlText w:val=""/>
      <w:lvlJc w:val="left"/>
    </w:lvl>
    <w:lvl w:ilvl="2" w:tplc="60ECB6AC">
      <w:numFmt w:val="decimal"/>
      <w:lvlText w:val=""/>
      <w:lvlJc w:val="left"/>
    </w:lvl>
    <w:lvl w:ilvl="3" w:tplc="577474BA">
      <w:numFmt w:val="decimal"/>
      <w:lvlText w:val=""/>
      <w:lvlJc w:val="left"/>
    </w:lvl>
    <w:lvl w:ilvl="4" w:tplc="89168334">
      <w:numFmt w:val="decimal"/>
      <w:lvlText w:val=""/>
      <w:lvlJc w:val="left"/>
    </w:lvl>
    <w:lvl w:ilvl="5" w:tplc="02E0A032">
      <w:numFmt w:val="decimal"/>
      <w:lvlText w:val=""/>
      <w:lvlJc w:val="left"/>
    </w:lvl>
    <w:lvl w:ilvl="6" w:tplc="30B2862A">
      <w:numFmt w:val="decimal"/>
      <w:lvlText w:val=""/>
      <w:lvlJc w:val="left"/>
    </w:lvl>
    <w:lvl w:ilvl="7" w:tplc="5F5EFC18">
      <w:numFmt w:val="decimal"/>
      <w:lvlText w:val=""/>
      <w:lvlJc w:val="left"/>
    </w:lvl>
    <w:lvl w:ilvl="8" w:tplc="E9B8D272">
      <w:numFmt w:val="decimal"/>
      <w:lvlText w:val=""/>
      <w:lvlJc w:val="left"/>
    </w:lvl>
  </w:abstractNum>
  <w:abstractNum w:abstractNumId="2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" w15:restartNumberingAfterBreak="0">
    <w:nsid w:val="040A31A7"/>
    <w:multiLevelType w:val="hybridMultilevel"/>
    <w:tmpl w:val="8C02A884"/>
    <w:lvl w:ilvl="0" w:tplc="3D7AC90A">
      <w:numFmt w:val="bullet"/>
      <w:lvlText w:val="•"/>
      <w:lvlJc w:val="left"/>
      <w:pPr>
        <w:ind w:left="720" w:hanging="360"/>
      </w:pPr>
      <w:rPr>
        <w:rFonts w:ascii="Flanders Art Sans" w:eastAsiaTheme="minorHAnsi" w:hAnsi="Flanders Art San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37553"/>
    <w:multiLevelType w:val="hybridMultilevel"/>
    <w:tmpl w:val="9FD66A0C"/>
    <w:lvl w:ilvl="0" w:tplc="A2B453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D65D1"/>
    <w:multiLevelType w:val="hybridMultilevel"/>
    <w:tmpl w:val="AF5ABF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1603E"/>
    <w:multiLevelType w:val="hybridMultilevel"/>
    <w:tmpl w:val="018CA3AA"/>
    <w:lvl w:ilvl="0" w:tplc="596AD3E2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 w:tplc="207ED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7F830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 w:tplc="31B2C23C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 w:tplc="1DF009E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 w:tplc="14D0F27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 w:tplc="F8183EA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 w:tplc="E5E8B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 w:tplc="FB9655DE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69968C1"/>
    <w:multiLevelType w:val="hybridMultilevel"/>
    <w:tmpl w:val="F44CAA00"/>
    <w:lvl w:ilvl="0" w:tplc="F27874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D60AF"/>
    <w:multiLevelType w:val="hybridMultilevel"/>
    <w:tmpl w:val="FFFFFFFF"/>
    <w:lvl w:ilvl="0" w:tplc="E3DC2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2C0C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84CD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80A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A249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C28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A02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D262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E8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20868"/>
    <w:multiLevelType w:val="hybridMultilevel"/>
    <w:tmpl w:val="75B881D4"/>
    <w:lvl w:ilvl="0" w:tplc="043CD772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2F5725"/>
    <w:multiLevelType w:val="hybridMultilevel"/>
    <w:tmpl w:val="04130001"/>
    <w:lvl w:ilvl="0" w:tplc="128CDC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0AA03CE">
      <w:numFmt w:val="decimal"/>
      <w:lvlText w:val=""/>
      <w:lvlJc w:val="left"/>
    </w:lvl>
    <w:lvl w:ilvl="2" w:tplc="5596E0D6">
      <w:numFmt w:val="decimal"/>
      <w:lvlText w:val=""/>
      <w:lvlJc w:val="left"/>
    </w:lvl>
    <w:lvl w:ilvl="3" w:tplc="28489EBA">
      <w:numFmt w:val="decimal"/>
      <w:lvlText w:val=""/>
      <w:lvlJc w:val="left"/>
    </w:lvl>
    <w:lvl w:ilvl="4" w:tplc="DB26EA2A">
      <w:numFmt w:val="decimal"/>
      <w:lvlText w:val=""/>
      <w:lvlJc w:val="left"/>
    </w:lvl>
    <w:lvl w:ilvl="5" w:tplc="E3BA065E">
      <w:numFmt w:val="decimal"/>
      <w:lvlText w:val=""/>
      <w:lvlJc w:val="left"/>
    </w:lvl>
    <w:lvl w:ilvl="6" w:tplc="C4EABCA8">
      <w:numFmt w:val="decimal"/>
      <w:lvlText w:val=""/>
      <w:lvlJc w:val="left"/>
    </w:lvl>
    <w:lvl w:ilvl="7" w:tplc="FFC26B2C">
      <w:numFmt w:val="decimal"/>
      <w:lvlText w:val=""/>
      <w:lvlJc w:val="left"/>
    </w:lvl>
    <w:lvl w:ilvl="8" w:tplc="0128B93E">
      <w:numFmt w:val="decimal"/>
      <w:lvlText w:val=""/>
      <w:lvlJc w:val="left"/>
    </w:lvl>
  </w:abstractNum>
  <w:abstractNum w:abstractNumId="12" w15:restartNumberingAfterBreak="0">
    <w:nsid w:val="35AB0C8C"/>
    <w:multiLevelType w:val="hybridMultilevel"/>
    <w:tmpl w:val="36583E4C"/>
    <w:lvl w:ilvl="0" w:tplc="08130017">
      <w:start w:val="1"/>
      <w:numFmt w:val="lowerLetter"/>
      <w:lvlText w:val="%1)"/>
      <w:lvlJc w:val="left"/>
      <w:pPr>
        <w:ind w:left="1146" w:hanging="360"/>
      </w:pPr>
    </w:lvl>
    <w:lvl w:ilvl="1" w:tplc="08130019" w:tentative="1">
      <w:start w:val="1"/>
      <w:numFmt w:val="lowerLetter"/>
      <w:lvlText w:val="%2."/>
      <w:lvlJc w:val="left"/>
      <w:pPr>
        <w:ind w:left="1866" w:hanging="360"/>
      </w:pPr>
    </w:lvl>
    <w:lvl w:ilvl="2" w:tplc="0813001B" w:tentative="1">
      <w:start w:val="1"/>
      <w:numFmt w:val="lowerRoman"/>
      <w:lvlText w:val="%3."/>
      <w:lvlJc w:val="right"/>
      <w:pPr>
        <w:ind w:left="2586" w:hanging="180"/>
      </w:pPr>
    </w:lvl>
    <w:lvl w:ilvl="3" w:tplc="0813000F" w:tentative="1">
      <w:start w:val="1"/>
      <w:numFmt w:val="decimal"/>
      <w:lvlText w:val="%4."/>
      <w:lvlJc w:val="left"/>
      <w:pPr>
        <w:ind w:left="3306" w:hanging="360"/>
      </w:pPr>
    </w:lvl>
    <w:lvl w:ilvl="4" w:tplc="08130019" w:tentative="1">
      <w:start w:val="1"/>
      <w:numFmt w:val="lowerLetter"/>
      <w:lvlText w:val="%5."/>
      <w:lvlJc w:val="left"/>
      <w:pPr>
        <w:ind w:left="4026" w:hanging="360"/>
      </w:pPr>
    </w:lvl>
    <w:lvl w:ilvl="5" w:tplc="0813001B" w:tentative="1">
      <w:start w:val="1"/>
      <w:numFmt w:val="lowerRoman"/>
      <w:lvlText w:val="%6."/>
      <w:lvlJc w:val="right"/>
      <w:pPr>
        <w:ind w:left="4746" w:hanging="180"/>
      </w:pPr>
    </w:lvl>
    <w:lvl w:ilvl="6" w:tplc="0813000F" w:tentative="1">
      <w:start w:val="1"/>
      <w:numFmt w:val="decimal"/>
      <w:lvlText w:val="%7."/>
      <w:lvlJc w:val="left"/>
      <w:pPr>
        <w:ind w:left="5466" w:hanging="360"/>
      </w:pPr>
    </w:lvl>
    <w:lvl w:ilvl="7" w:tplc="08130019" w:tentative="1">
      <w:start w:val="1"/>
      <w:numFmt w:val="lowerLetter"/>
      <w:lvlText w:val="%8."/>
      <w:lvlJc w:val="left"/>
      <w:pPr>
        <w:ind w:left="6186" w:hanging="360"/>
      </w:pPr>
    </w:lvl>
    <w:lvl w:ilvl="8" w:tplc="08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5175F"/>
    <w:multiLevelType w:val="hybridMultilevel"/>
    <w:tmpl w:val="DA3EFAA2"/>
    <w:lvl w:ilvl="0" w:tplc="E1C02BDC">
      <w:start w:val="5"/>
      <w:numFmt w:val="bullet"/>
      <w:lvlText w:val="-"/>
      <w:lvlJc w:val="left"/>
      <w:pPr>
        <w:ind w:left="720" w:hanging="360"/>
      </w:pPr>
      <w:rPr>
        <w:rFonts w:ascii="FlandersArtSerif-Regular" w:eastAsiaTheme="minorHAnsi" w:hAnsi="FlandersArtSerif-Regular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5C61CA"/>
    <w:multiLevelType w:val="hybridMultilevel"/>
    <w:tmpl w:val="AFDE8E0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312F61"/>
    <w:multiLevelType w:val="hybridMultilevel"/>
    <w:tmpl w:val="AECE8C0A"/>
    <w:lvl w:ilvl="0" w:tplc="ACFE08D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31336D"/>
    <w:multiLevelType w:val="hybridMultilevel"/>
    <w:tmpl w:val="152A3548"/>
    <w:lvl w:ilvl="0" w:tplc="21DEC072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78025D"/>
    <w:multiLevelType w:val="hybridMultilevel"/>
    <w:tmpl w:val="36583E4C"/>
    <w:lvl w:ilvl="0" w:tplc="08130017">
      <w:start w:val="1"/>
      <w:numFmt w:val="lowerLetter"/>
      <w:lvlText w:val="%1)"/>
      <w:lvlJc w:val="left"/>
      <w:pPr>
        <w:ind w:left="1146" w:hanging="360"/>
      </w:pPr>
    </w:lvl>
    <w:lvl w:ilvl="1" w:tplc="08130019" w:tentative="1">
      <w:start w:val="1"/>
      <w:numFmt w:val="lowerLetter"/>
      <w:lvlText w:val="%2."/>
      <w:lvlJc w:val="left"/>
      <w:pPr>
        <w:ind w:left="1866" w:hanging="360"/>
      </w:pPr>
    </w:lvl>
    <w:lvl w:ilvl="2" w:tplc="0813001B" w:tentative="1">
      <w:start w:val="1"/>
      <w:numFmt w:val="lowerRoman"/>
      <w:lvlText w:val="%3."/>
      <w:lvlJc w:val="right"/>
      <w:pPr>
        <w:ind w:left="2586" w:hanging="180"/>
      </w:pPr>
    </w:lvl>
    <w:lvl w:ilvl="3" w:tplc="0813000F" w:tentative="1">
      <w:start w:val="1"/>
      <w:numFmt w:val="decimal"/>
      <w:lvlText w:val="%4."/>
      <w:lvlJc w:val="left"/>
      <w:pPr>
        <w:ind w:left="3306" w:hanging="360"/>
      </w:pPr>
    </w:lvl>
    <w:lvl w:ilvl="4" w:tplc="08130019" w:tentative="1">
      <w:start w:val="1"/>
      <w:numFmt w:val="lowerLetter"/>
      <w:lvlText w:val="%5."/>
      <w:lvlJc w:val="left"/>
      <w:pPr>
        <w:ind w:left="4026" w:hanging="360"/>
      </w:pPr>
    </w:lvl>
    <w:lvl w:ilvl="5" w:tplc="0813001B" w:tentative="1">
      <w:start w:val="1"/>
      <w:numFmt w:val="lowerRoman"/>
      <w:lvlText w:val="%6."/>
      <w:lvlJc w:val="right"/>
      <w:pPr>
        <w:ind w:left="4746" w:hanging="180"/>
      </w:pPr>
    </w:lvl>
    <w:lvl w:ilvl="6" w:tplc="0813000F" w:tentative="1">
      <w:start w:val="1"/>
      <w:numFmt w:val="decimal"/>
      <w:lvlText w:val="%7."/>
      <w:lvlJc w:val="left"/>
      <w:pPr>
        <w:ind w:left="5466" w:hanging="360"/>
      </w:pPr>
    </w:lvl>
    <w:lvl w:ilvl="7" w:tplc="08130019" w:tentative="1">
      <w:start w:val="1"/>
      <w:numFmt w:val="lowerLetter"/>
      <w:lvlText w:val="%8."/>
      <w:lvlJc w:val="left"/>
      <w:pPr>
        <w:ind w:left="6186" w:hanging="360"/>
      </w:pPr>
    </w:lvl>
    <w:lvl w:ilvl="8" w:tplc="08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E3BEE"/>
    <w:multiLevelType w:val="hybridMultilevel"/>
    <w:tmpl w:val="8C342616"/>
    <w:lvl w:ilvl="0" w:tplc="E530FB2C">
      <w:start w:val="888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  <w:sz w:val="18"/>
      </w:rPr>
    </w:lvl>
    <w:lvl w:ilvl="1" w:tplc="08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57285613"/>
    <w:multiLevelType w:val="hybridMultilevel"/>
    <w:tmpl w:val="3210F5B4"/>
    <w:lvl w:ilvl="0" w:tplc="23ACEC6E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6B6B6B" w:themeColor="text2"/>
      </w:rPr>
    </w:lvl>
    <w:lvl w:ilvl="1" w:tplc="DE8C6612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 w:tplc="3132957E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 w:tplc="8B2EE92A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 w:tplc="96E8B392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 w:tplc="852C8AD6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 w:tplc="9AC2B42C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 w:tplc="8250C6AE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 w:tplc="BBE283CA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872B39"/>
    <w:multiLevelType w:val="hybridMultilevel"/>
    <w:tmpl w:val="65E43CA6"/>
    <w:lvl w:ilvl="0" w:tplc="F310490A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75F5F" w:themeColor="accent1" w:themeShade="80"/>
        <w:spacing w:val="0"/>
        <w:kern w:val="0"/>
        <w:position w:val="0"/>
        <w:sz w:val="24"/>
        <w:u w:val="none"/>
        <w:vertAlign w:val="baseline"/>
        <w:em w:val="none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885161"/>
    <w:multiLevelType w:val="hybridMultilevel"/>
    <w:tmpl w:val="282EBF7C"/>
    <w:lvl w:ilvl="0" w:tplc="1B9485B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6AD94369"/>
    <w:multiLevelType w:val="hybridMultilevel"/>
    <w:tmpl w:val="36583E4C"/>
    <w:lvl w:ilvl="0" w:tplc="08130017">
      <w:start w:val="1"/>
      <w:numFmt w:val="lowerLetter"/>
      <w:lvlText w:val="%1)"/>
      <w:lvlJc w:val="left"/>
      <w:pPr>
        <w:ind w:left="1146" w:hanging="360"/>
      </w:pPr>
    </w:lvl>
    <w:lvl w:ilvl="1" w:tplc="08130019" w:tentative="1">
      <w:start w:val="1"/>
      <w:numFmt w:val="lowerLetter"/>
      <w:lvlText w:val="%2."/>
      <w:lvlJc w:val="left"/>
      <w:pPr>
        <w:ind w:left="1866" w:hanging="360"/>
      </w:pPr>
    </w:lvl>
    <w:lvl w:ilvl="2" w:tplc="0813001B" w:tentative="1">
      <w:start w:val="1"/>
      <w:numFmt w:val="lowerRoman"/>
      <w:lvlText w:val="%3."/>
      <w:lvlJc w:val="right"/>
      <w:pPr>
        <w:ind w:left="2586" w:hanging="180"/>
      </w:pPr>
    </w:lvl>
    <w:lvl w:ilvl="3" w:tplc="0813000F" w:tentative="1">
      <w:start w:val="1"/>
      <w:numFmt w:val="decimal"/>
      <w:lvlText w:val="%4."/>
      <w:lvlJc w:val="left"/>
      <w:pPr>
        <w:ind w:left="3306" w:hanging="360"/>
      </w:pPr>
    </w:lvl>
    <w:lvl w:ilvl="4" w:tplc="08130019" w:tentative="1">
      <w:start w:val="1"/>
      <w:numFmt w:val="lowerLetter"/>
      <w:lvlText w:val="%5."/>
      <w:lvlJc w:val="left"/>
      <w:pPr>
        <w:ind w:left="4026" w:hanging="360"/>
      </w:pPr>
    </w:lvl>
    <w:lvl w:ilvl="5" w:tplc="0813001B" w:tentative="1">
      <w:start w:val="1"/>
      <w:numFmt w:val="lowerRoman"/>
      <w:lvlText w:val="%6."/>
      <w:lvlJc w:val="right"/>
      <w:pPr>
        <w:ind w:left="4746" w:hanging="180"/>
      </w:pPr>
    </w:lvl>
    <w:lvl w:ilvl="6" w:tplc="0813000F" w:tentative="1">
      <w:start w:val="1"/>
      <w:numFmt w:val="decimal"/>
      <w:lvlText w:val="%7."/>
      <w:lvlJc w:val="left"/>
      <w:pPr>
        <w:ind w:left="5466" w:hanging="360"/>
      </w:pPr>
    </w:lvl>
    <w:lvl w:ilvl="7" w:tplc="08130019" w:tentative="1">
      <w:start w:val="1"/>
      <w:numFmt w:val="lowerLetter"/>
      <w:lvlText w:val="%8."/>
      <w:lvlJc w:val="left"/>
      <w:pPr>
        <w:ind w:left="6186" w:hanging="360"/>
      </w:pPr>
    </w:lvl>
    <w:lvl w:ilvl="8" w:tplc="0813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CF955E7"/>
    <w:multiLevelType w:val="hybridMultilevel"/>
    <w:tmpl w:val="3B0A53E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AA4CC9"/>
    <w:multiLevelType w:val="hybridMultilevel"/>
    <w:tmpl w:val="04EE5BF2"/>
    <w:lvl w:ilvl="0" w:tplc="1D4C7248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7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A335609"/>
    <w:multiLevelType w:val="hybridMultilevel"/>
    <w:tmpl w:val="C6F08514"/>
    <w:lvl w:ilvl="0" w:tplc="CCDE020C">
      <w:start w:val="1"/>
      <w:numFmt w:val="bullet"/>
      <w:pStyle w:val="Lijstopsomteken2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7"/>
  </w:num>
  <w:num w:numId="3">
    <w:abstractNumId w:val="6"/>
  </w:num>
  <w:num w:numId="4">
    <w:abstractNumId w:val="26"/>
  </w:num>
  <w:num w:numId="5">
    <w:abstractNumId w:val="10"/>
  </w:num>
  <w:num w:numId="6">
    <w:abstractNumId w:val="2"/>
  </w:num>
  <w:num w:numId="7">
    <w:abstractNumId w:val="21"/>
  </w:num>
  <w:num w:numId="8">
    <w:abstractNumId w:val="16"/>
  </w:num>
  <w:num w:numId="9">
    <w:abstractNumId w:val="13"/>
  </w:num>
  <w:num w:numId="10">
    <w:abstractNumId w:val="8"/>
  </w:num>
  <w:num w:numId="11">
    <w:abstractNumId w:val="19"/>
  </w:num>
  <w:num w:numId="12">
    <w:abstractNumId w:val="17"/>
  </w:num>
  <w:num w:numId="13">
    <w:abstractNumId w:val="28"/>
  </w:num>
  <w:num w:numId="14">
    <w:abstractNumId w:val="4"/>
  </w:num>
  <w:num w:numId="15">
    <w:abstractNumId w:val="7"/>
  </w:num>
  <w:num w:numId="16">
    <w:abstractNumId w:val="26"/>
  </w:num>
  <w:num w:numId="17">
    <w:abstractNumId w:val="1"/>
  </w:num>
  <w:num w:numId="18">
    <w:abstractNumId w:val="28"/>
  </w:num>
  <w:num w:numId="19">
    <w:abstractNumId w:val="15"/>
  </w:num>
  <w:num w:numId="20">
    <w:abstractNumId w:val="3"/>
  </w:num>
  <w:num w:numId="21">
    <w:abstractNumId w:val="20"/>
  </w:num>
  <w:num w:numId="22">
    <w:abstractNumId w:val="22"/>
  </w:num>
  <w:num w:numId="23">
    <w:abstractNumId w:val="11"/>
  </w:num>
  <w:num w:numId="24">
    <w:abstractNumId w:val="0"/>
  </w:num>
  <w:num w:numId="25">
    <w:abstractNumId w:val="14"/>
  </w:num>
  <w:num w:numId="26">
    <w:abstractNumId w:val="5"/>
  </w:num>
  <w:num w:numId="27">
    <w:abstractNumId w:val="12"/>
  </w:num>
  <w:num w:numId="28">
    <w:abstractNumId w:val="25"/>
  </w:num>
  <w:num w:numId="29">
    <w:abstractNumId w:val="9"/>
  </w:num>
  <w:num w:numId="30">
    <w:abstractNumId w:val="24"/>
  </w:num>
  <w:num w:numId="31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20"/>
  <w:hyphenationZone w:val="357"/>
  <w:drawingGridHorizontalSpacing w:val="110"/>
  <w:displayHorizontalDrawingGridEvery w:val="2"/>
  <w:characterSpacingControl w:val="doNotCompress"/>
  <w:hdrShapeDefaults>
    <o:shapedefaults v:ext="edit" spidmax="2050">
      <o:colormru v:ext="edit" colors="black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C2"/>
    <w:rsid w:val="0000298C"/>
    <w:rsid w:val="000078AC"/>
    <w:rsid w:val="0001614E"/>
    <w:rsid w:val="00020494"/>
    <w:rsid w:val="00026915"/>
    <w:rsid w:val="00033741"/>
    <w:rsid w:val="00042A43"/>
    <w:rsid w:val="00054E06"/>
    <w:rsid w:val="000556A3"/>
    <w:rsid w:val="00067DDF"/>
    <w:rsid w:val="000703EE"/>
    <w:rsid w:val="00070B92"/>
    <w:rsid w:val="00082BC4"/>
    <w:rsid w:val="000933E6"/>
    <w:rsid w:val="000973AB"/>
    <w:rsid w:val="000B13DE"/>
    <w:rsid w:val="000B4C15"/>
    <w:rsid w:val="000B63B0"/>
    <w:rsid w:val="000C4EED"/>
    <w:rsid w:val="000D42FD"/>
    <w:rsid w:val="000D4D6E"/>
    <w:rsid w:val="000D7EFD"/>
    <w:rsid w:val="000E16D1"/>
    <w:rsid w:val="000E5549"/>
    <w:rsid w:val="000E6DBB"/>
    <w:rsid w:val="000F321E"/>
    <w:rsid w:val="000F555C"/>
    <w:rsid w:val="00101D2B"/>
    <w:rsid w:val="001066FB"/>
    <w:rsid w:val="001137CF"/>
    <w:rsid w:val="00115C53"/>
    <w:rsid w:val="00116496"/>
    <w:rsid w:val="0013336D"/>
    <w:rsid w:val="001356FF"/>
    <w:rsid w:val="00136D2C"/>
    <w:rsid w:val="00141C18"/>
    <w:rsid w:val="001422F6"/>
    <w:rsid w:val="00150622"/>
    <w:rsid w:val="001602D0"/>
    <w:rsid w:val="00170313"/>
    <w:rsid w:val="001713C5"/>
    <w:rsid w:val="00173EA7"/>
    <w:rsid w:val="0017683B"/>
    <w:rsid w:val="001823A9"/>
    <w:rsid w:val="00182EF3"/>
    <w:rsid w:val="00183514"/>
    <w:rsid w:val="00183EF3"/>
    <w:rsid w:val="001878F2"/>
    <w:rsid w:val="00190F8A"/>
    <w:rsid w:val="001A55B4"/>
    <w:rsid w:val="001C1358"/>
    <w:rsid w:val="001C53DE"/>
    <w:rsid w:val="001C6715"/>
    <w:rsid w:val="001C708A"/>
    <w:rsid w:val="001C78FE"/>
    <w:rsid w:val="001D14FE"/>
    <w:rsid w:val="001D2A1C"/>
    <w:rsid w:val="001D61B2"/>
    <w:rsid w:val="001E1372"/>
    <w:rsid w:val="001E4588"/>
    <w:rsid w:val="001F0155"/>
    <w:rsid w:val="001F1E85"/>
    <w:rsid w:val="001F5321"/>
    <w:rsid w:val="00207870"/>
    <w:rsid w:val="002117CC"/>
    <w:rsid w:val="00211929"/>
    <w:rsid w:val="00221A5D"/>
    <w:rsid w:val="00225E25"/>
    <w:rsid w:val="002420A5"/>
    <w:rsid w:val="00246B94"/>
    <w:rsid w:val="00246CDC"/>
    <w:rsid w:val="00246F4E"/>
    <w:rsid w:val="0025364B"/>
    <w:rsid w:val="002540E4"/>
    <w:rsid w:val="00260F91"/>
    <w:rsid w:val="002645BC"/>
    <w:rsid w:val="00276380"/>
    <w:rsid w:val="00276AA8"/>
    <w:rsid w:val="0027732B"/>
    <w:rsid w:val="00281D35"/>
    <w:rsid w:val="002904AA"/>
    <w:rsid w:val="00292688"/>
    <w:rsid w:val="002A00C2"/>
    <w:rsid w:val="002A69FD"/>
    <w:rsid w:val="002A7A5E"/>
    <w:rsid w:val="002B7280"/>
    <w:rsid w:val="002C1A27"/>
    <w:rsid w:val="002C7768"/>
    <w:rsid w:val="002D7BA6"/>
    <w:rsid w:val="002D7CBC"/>
    <w:rsid w:val="002E1ED2"/>
    <w:rsid w:val="002E3B02"/>
    <w:rsid w:val="002E42DA"/>
    <w:rsid w:val="002E6188"/>
    <w:rsid w:val="002F54C2"/>
    <w:rsid w:val="0030512B"/>
    <w:rsid w:val="00305917"/>
    <w:rsid w:val="003103C9"/>
    <w:rsid w:val="003149F8"/>
    <w:rsid w:val="00314FDA"/>
    <w:rsid w:val="00315818"/>
    <w:rsid w:val="003200C9"/>
    <w:rsid w:val="003257E6"/>
    <w:rsid w:val="0033419B"/>
    <w:rsid w:val="00336226"/>
    <w:rsid w:val="00346BB8"/>
    <w:rsid w:val="00350BE4"/>
    <w:rsid w:val="00361F03"/>
    <w:rsid w:val="00370899"/>
    <w:rsid w:val="003721D5"/>
    <w:rsid w:val="003734E7"/>
    <w:rsid w:val="00376A11"/>
    <w:rsid w:val="00380B46"/>
    <w:rsid w:val="00383504"/>
    <w:rsid w:val="00383E47"/>
    <w:rsid w:val="00385001"/>
    <w:rsid w:val="00387DA4"/>
    <w:rsid w:val="00390E0B"/>
    <w:rsid w:val="00391D76"/>
    <w:rsid w:val="00392B63"/>
    <w:rsid w:val="00396E94"/>
    <w:rsid w:val="003978B4"/>
    <w:rsid w:val="003A01E3"/>
    <w:rsid w:val="003B7084"/>
    <w:rsid w:val="003C3943"/>
    <w:rsid w:val="003C4A98"/>
    <w:rsid w:val="003C7B48"/>
    <w:rsid w:val="003D161C"/>
    <w:rsid w:val="003E3B8C"/>
    <w:rsid w:val="003F1A5F"/>
    <w:rsid w:val="003F1C00"/>
    <w:rsid w:val="003F1E0D"/>
    <w:rsid w:val="00400B24"/>
    <w:rsid w:val="00413671"/>
    <w:rsid w:val="00415B33"/>
    <w:rsid w:val="00422EB7"/>
    <w:rsid w:val="00424666"/>
    <w:rsid w:val="004335F8"/>
    <w:rsid w:val="004358AC"/>
    <w:rsid w:val="004413B3"/>
    <w:rsid w:val="00442617"/>
    <w:rsid w:val="00443225"/>
    <w:rsid w:val="00444C33"/>
    <w:rsid w:val="00461F5E"/>
    <w:rsid w:val="00462185"/>
    <w:rsid w:val="00474F18"/>
    <w:rsid w:val="004833A6"/>
    <w:rsid w:val="00483DF0"/>
    <w:rsid w:val="00487C9A"/>
    <w:rsid w:val="00490796"/>
    <w:rsid w:val="0049605C"/>
    <w:rsid w:val="004A537C"/>
    <w:rsid w:val="004B1239"/>
    <w:rsid w:val="004B35AB"/>
    <w:rsid w:val="004C1D8C"/>
    <w:rsid w:val="004C268C"/>
    <w:rsid w:val="004C6D48"/>
    <w:rsid w:val="004D2DBF"/>
    <w:rsid w:val="004D3593"/>
    <w:rsid w:val="004E2D01"/>
    <w:rsid w:val="004E4011"/>
    <w:rsid w:val="004F0DCF"/>
    <w:rsid w:val="004F58CE"/>
    <w:rsid w:val="004F61EF"/>
    <w:rsid w:val="00503127"/>
    <w:rsid w:val="00514861"/>
    <w:rsid w:val="00514C4B"/>
    <w:rsid w:val="005252E9"/>
    <w:rsid w:val="005332A3"/>
    <w:rsid w:val="00535B2C"/>
    <w:rsid w:val="00536E3A"/>
    <w:rsid w:val="00543BCC"/>
    <w:rsid w:val="0054417F"/>
    <w:rsid w:val="00550352"/>
    <w:rsid w:val="00552054"/>
    <w:rsid w:val="00552923"/>
    <w:rsid w:val="00553C44"/>
    <w:rsid w:val="0056161C"/>
    <w:rsid w:val="0057078C"/>
    <w:rsid w:val="00572ABB"/>
    <w:rsid w:val="0057451B"/>
    <w:rsid w:val="005754AB"/>
    <w:rsid w:val="005771C2"/>
    <w:rsid w:val="005821F9"/>
    <w:rsid w:val="0058239A"/>
    <w:rsid w:val="00584B75"/>
    <w:rsid w:val="00584EAA"/>
    <w:rsid w:val="00586160"/>
    <w:rsid w:val="00590701"/>
    <w:rsid w:val="005921F6"/>
    <w:rsid w:val="0059596C"/>
    <w:rsid w:val="005969F7"/>
    <w:rsid w:val="005A0703"/>
    <w:rsid w:val="005A1A4F"/>
    <w:rsid w:val="005A5369"/>
    <w:rsid w:val="005A72CD"/>
    <w:rsid w:val="005A7BFC"/>
    <w:rsid w:val="005B2827"/>
    <w:rsid w:val="005B6498"/>
    <w:rsid w:val="005C001F"/>
    <w:rsid w:val="005D3692"/>
    <w:rsid w:val="005D7AC5"/>
    <w:rsid w:val="005E6E65"/>
    <w:rsid w:val="005F552D"/>
    <w:rsid w:val="005F6354"/>
    <w:rsid w:val="00600238"/>
    <w:rsid w:val="0060521D"/>
    <w:rsid w:val="006105AE"/>
    <w:rsid w:val="00623016"/>
    <w:rsid w:val="006248C3"/>
    <w:rsid w:val="00624A07"/>
    <w:rsid w:val="006257F0"/>
    <w:rsid w:val="00631397"/>
    <w:rsid w:val="00647541"/>
    <w:rsid w:val="0065298D"/>
    <w:rsid w:val="006532AC"/>
    <w:rsid w:val="006716A4"/>
    <w:rsid w:val="00674118"/>
    <w:rsid w:val="0067571C"/>
    <w:rsid w:val="00676435"/>
    <w:rsid w:val="00693043"/>
    <w:rsid w:val="00693B98"/>
    <w:rsid w:val="006952BA"/>
    <w:rsid w:val="006961F3"/>
    <w:rsid w:val="006A01C6"/>
    <w:rsid w:val="006A7C85"/>
    <w:rsid w:val="006B0A21"/>
    <w:rsid w:val="006B6924"/>
    <w:rsid w:val="006B7B4B"/>
    <w:rsid w:val="006C2412"/>
    <w:rsid w:val="006C4C9A"/>
    <w:rsid w:val="006C6D9C"/>
    <w:rsid w:val="006D06AF"/>
    <w:rsid w:val="006D2827"/>
    <w:rsid w:val="006D46DC"/>
    <w:rsid w:val="006E60DE"/>
    <w:rsid w:val="006E7367"/>
    <w:rsid w:val="006F2E4F"/>
    <w:rsid w:val="006F4816"/>
    <w:rsid w:val="007012BF"/>
    <w:rsid w:val="007039C9"/>
    <w:rsid w:val="00714BED"/>
    <w:rsid w:val="0071746F"/>
    <w:rsid w:val="00723BC6"/>
    <w:rsid w:val="00726CF1"/>
    <w:rsid w:val="00735400"/>
    <w:rsid w:val="00740501"/>
    <w:rsid w:val="00744833"/>
    <w:rsid w:val="00756B63"/>
    <w:rsid w:val="00772274"/>
    <w:rsid w:val="0077397E"/>
    <w:rsid w:val="00776182"/>
    <w:rsid w:val="0078271D"/>
    <w:rsid w:val="0078463F"/>
    <w:rsid w:val="00790F02"/>
    <w:rsid w:val="007A33BD"/>
    <w:rsid w:val="007A6516"/>
    <w:rsid w:val="007A7B35"/>
    <w:rsid w:val="007B4D0B"/>
    <w:rsid w:val="007C07E0"/>
    <w:rsid w:val="007C280E"/>
    <w:rsid w:val="007C422F"/>
    <w:rsid w:val="007D487E"/>
    <w:rsid w:val="007E3904"/>
    <w:rsid w:val="007E5C8C"/>
    <w:rsid w:val="007E5EB6"/>
    <w:rsid w:val="007F2FA4"/>
    <w:rsid w:val="007F68AD"/>
    <w:rsid w:val="00813BBA"/>
    <w:rsid w:val="008146E7"/>
    <w:rsid w:val="00820DDF"/>
    <w:rsid w:val="00822071"/>
    <w:rsid w:val="00825D35"/>
    <w:rsid w:val="00840E4D"/>
    <w:rsid w:val="0084202D"/>
    <w:rsid w:val="00843921"/>
    <w:rsid w:val="00846C99"/>
    <w:rsid w:val="008472EA"/>
    <w:rsid w:val="0085144D"/>
    <w:rsid w:val="00855643"/>
    <w:rsid w:val="0085591D"/>
    <w:rsid w:val="008835C4"/>
    <w:rsid w:val="0088470E"/>
    <w:rsid w:val="00894909"/>
    <w:rsid w:val="0089768F"/>
    <w:rsid w:val="008A0CEB"/>
    <w:rsid w:val="008A25C1"/>
    <w:rsid w:val="008B3240"/>
    <w:rsid w:val="008B3358"/>
    <w:rsid w:val="008B3402"/>
    <w:rsid w:val="008B3F65"/>
    <w:rsid w:val="008C12D4"/>
    <w:rsid w:val="008D7CDA"/>
    <w:rsid w:val="008E358E"/>
    <w:rsid w:val="008E5AFE"/>
    <w:rsid w:val="008F38D6"/>
    <w:rsid w:val="008F5D78"/>
    <w:rsid w:val="008F7689"/>
    <w:rsid w:val="008F782C"/>
    <w:rsid w:val="00903822"/>
    <w:rsid w:val="00906BBD"/>
    <w:rsid w:val="00907D3F"/>
    <w:rsid w:val="00916630"/>
    <w:rsid w:val="0091674F"/>
    <w:rsid w:val="00916926"/>
    <w:rsid w:val="00932353"/>
    <w:rsid w:val="00935E76"/>
    <w:rsid w:val="00935F13"/>
    <w:rsid w:val="00936AAB"/>
    <w:rsid w:val="0095224F"/>
    <w:rsid w:val="0095622F"/>
    <w:rsid w:val="009610D1"/>
    <w:rsid w:val="00965E9D"/>
    <w:rsid w:val="009736A3"/>
    <w:rsid w:val="0097547F"/>
    <w:rsid w:val="00976995"/>
    <w:rsid w:val="009817DA"/>
    <w:rsid w:val="00982905"/>
    <w:rsid w:val="00982EA2"/>
    <w:rsid w:val="00986427"/>
    <w:rsid w:val="00990777"/>
    <w:rsid w:val="00990C89"/>
    <w:rsid w:val="0099726F"/>
    <w:rsid w:val="00997691"/>
    <w:rsid w:val="009A2C2A"/>
    <w:rsid w:val="009B0FBC"/>
    <w:rsid w:val="009B7279"/>
    <w:rsid w:val="009B77F4"/>
    <w:rsid w:val="009C0595"/>
    <w:rsid w:val="009C4017"/>
    <w:rsid w:val="009D3024"/>
    <w:rsid w:val="009D38FD"/>
    <w:rsid w:val="009D47BF"/>
    <w:rsid w:val="009D7357"/>
    <w:rsid w:val="009D7D16"/>
    <w:rsid w:val="009E34CB"/>
    <w:rsid w:val="009E4C33"/>
    <w:rsid w:val="009E4F33"/>
    <w:rsid w:val="009E6FFC"/>
    <w:rsid w:val="009F63C0"/>
    <w:rsid w:val="009F6D05"/>
    <w:rsid w:val="00A03A0D"/>
    <w:rsid w:val="00A104F6"/>
    <w:rsid w:val="00A1659F"/>
    <w:rsid w:val="00A20277"/>
    <w:rsid w:val="00A234AD"/>
    <w:rsid w:val="00A32642"/>
    <w:rsid w:val="00A331BE"/>
    <w:rsid w:val="00A40F4F"/>
    <w:rsid w:val="00A43330"/>
    <w:rsid w:val="00A44CE1"/>
    <w:rsid w:val="00A47405"/>
    <w:rsid w:val="00A47E0E"/>
    <w:rsid w:val="00A52DA0"/>
    <w:rsid w:val="00A534CE"/>
    <w:rsid w:val="00A5526D"/>
    <w:rsid w:val="00A5641B"/>
    <w:rsid w:val="00A6382B"/>
    <w:rsid w:val="00A6545E"/>
    <w:rsid w:val="00A67AC0"/>
    <w:rsid w:val="00A67E81"/>
    <w:rsid w:val="00A7536C"/>
    <w:rsid w:val="00A77530"/>
    <w:rsid w:val="00A77E31"/>
    <w:rsid w:val="00A90EF0"/>
    <w:rsid w:val="00A92785"/>
    <w:rsid w:val="00A94212"/>
    <w:rsid w:val="00A95A55"/>
    <w:rsid w:val="00AA234E"/>
    <w:rsid w:val="00AB0AAE"/>
    <w:rsid w:val="00AB2003"/>
    <w:rsid w:val="00AB4FF5"/>
    <w:rsid w:val="00AB51C4"/>
    <w:rsid w:val="00AC442F"/>
    <w:rsid w:val="00AC66AF"/>
    <w:rsid w:val="00AD632C"/>
    <w:rsid w:val="00AE0DFA"/>
    <w:rsid w:val="00AE0EE5"/>
    <w:rsid w:val="00AE2628"/>
    <w:rsid w:val="00AE2BD8"/>
    <w:rsid w:val="00AE4A00"/>
    <w:rsid w:val="00AF0016"/>
    <w:rsid w:val="00AF0A1D"/>
    <w:rsid w:val="00B05E44"/>
    <w:rsid w:val="00B13DE1"/>
    <w:rsid w:val="00B2055D"/>
    <w:rsid w:val="00B23927"/>
    <w:rsid w:val="00B23D1D"/>
    <w:rsid w:val="00B26AC0"/>
    <w:rsid w:val="00B27A6C"/>
    <w:rsid w:val="00B31892"/>
    <w:rsid w:val="00B3290A"/>
    <w:rsid w:val="00B40FBB"/>
    <w:rsid w:val="00B42CA4"/>
    <w:rsid w:val="00B53372"/>
    <w:rsid w:val="00B5624E"/>
    <w:rsid w:val="00B6087F"/>
    <w:rsid w:val="00B63E67"/>
    <w:rsid w:val="00B66520"/>
    <w:rsid w:val="00B7698E"/>
    <w:rsid w:val="00B77256"/>
    <w:rsid w:val="00B77C3D"/>
    <w:rsid w:val="00BA172E"/>
    <w:rsid w:val="00BA3475"/>
    <w:rsid w:val="00BB0046"/>
    <w:rsid w:val="00BB2C95"/>
    <w:rsid w:val="00BB320C"/>
    <w:rsid w:val="00BC482A"/>
    <w:rsid w:val="00BC6096"/>
    <w:rsid w:val="00BC6EA6"/>
    <w:rsid w:val="00BD5A48"/>
    <w:rsid w:val="00BD7CDD"/>
    <w:rsid w:val="00BE2F6C"/>
    <w:rsid w:val="00BE5D33"/>
    <w:rsid w:val="00BF19FD"/>
    <w:rsid w:val="00BF38F2"/>
    <w:rsid w:val="00C0052E"/>
    <w:rsid w:val="00C10600"/>
    <w:rsid w:val="00C15EC8"/>
    <w:rsid w:val="00C16594"/>
    <w:rsid w:val="00C1792E"/>
    <w:rsid w:val="00C235D6"/>
    <w:rsid w:val="00C4083B"/>
    <w:rsid w:val="00C42336"/>
    <w:rsid w:val="00C4382A"/>
    <w:rsid w:val="00C5068A"/>
    <w:rsid w:val="00C632BA"/>
    <w:rsid w:val="00C64F3E"/>
    <w:rsid w:val="00C72FEE"/>
    <w:rsid w:val="00C75C88"/>
    <w:rsid w:val="00C77BD7"/>
    <w:rsid w:val="00C93CDD"/>
    <w:rsid w:val="00CA1576"/>
    <w:rsid w:val="00CA4199"/>
    <w:rsid w:val="00CB2F83"/>
    <w:rsid w:val="00CB378D"/>
    <w:rsid w:val="00CC0173"/>
    <w:rsid w:val="00CC1A6B"/>
    <w:rsid w:val="00CC6D13"/>
    <w:rsid w:val="00CD67A1"/>
    <w:rsid w:val="00CE2FA3"/>
    <w:rsid w:val="00CE5170"/>
    <w:rsid w:val="00CF52A1"/>
    <w:rsid w:val="00CF559C"/>
    <w:rsid w:val="00CF6B96"/>
    <w:rsid w:val="00CF7A0C"/>
    <w:rsid w:val="00D02738"/>
    <w:rsid w:val="00D04BC0"/>
    <w:rsid w:val="00D13FAF"/>
    <w:rsid w:val="00D16123"/>
    <w:rsid w:val="00D16E57"/>
    <w:rsid w:val="00D27DE7"/>
    <w:rsid w:val="00D3361D"/>
    <w:rsid w:val="00D43670"/>
    <w:rsid w:val="00D44D26"/>
    <w:rsid w:val="00D50D9D"/>
    <w:rsid w:val="00D51FC9"/>
    <w:rsid w:val="00D701D4"/>
    <w:rsid w:val="00D718ED"/>
    <w:rsid w:val="00D770B2"/>
    <w:rsid w:val="00D80547"/>
    <w:rsid w:val="00D93AFA"/>
    <w:rsid w:val="00DA1D7E"/>
    <w:rsid w:val="00DA437C"/>
    <w:rsid w:val="00DD108B"/>
    <w:rsid w:val="00DD2F3F"/>
    <w:rsid w:val="00DD3801"/>
    <w:rsid w:val="00DD3ED9"/>
    <w:rsid w:val="00DD67BA"/>
    <w:rsid w:val="00DD7B8D"/>
    <w:rsid w:val="00DE5585"/>
    <w:rsid w:val="00DE6A00"/>
    <w:rsid w:val="00DE6B91"/>
    <w:rsid w:val="00DF017D"/>
    <w:rsid w:val="00DF42EB"/>
    <w:rsid w:val="00DF5418"/>
    <w:rsid w:val="00DF65D7"/>
    <w:rsid w:val="00DF65FC"/>
    <w:rsid w:val="00DF7CBE"/>
    <w:rsid w:val="00E006A4"/>
    <w:rsid w:val="00E07543"/>
    <w:rsid w:val="00E110A1"/>
    <w:rsid w:val="00E11615"/>
    <w:rsid w:val="00E11DD6"/>
    <w:rsid w:val="00E136BB"/>
    <w:rsid w:val="00E14A7E"/>
    <w:rsid w:val="00E24D12"/>
    <w:rsid w:val="00E27693"/>
    <w:rsid w:val="00E37B75"/>
    <w:rsid w:val="00E403D7"/>
    <w:rsid w:val="00E41095"/>
    <w:rsid w:val="00E524DB"/>
    <w:rsid w:val="00E56EDA"/>
    <w:rsid w:val="00E603B8"/>
    <w:rsid w:val="00E60BCF"/>
    <w:rsid w:val="00E81FC7"/>
    <w:rsid w:val="00E8410C"/>
    <w:rsid w:val="00E84CCC"/>
    <w:rsid w:val="00E943A4"/>
    <w:rsid w:val="00EA1C16"/>
    <w:rsid w:val="00EA20E9"/>
    <w:rsid w:val="00EA48E9"/>
    <w:rsid w:val="00EA4DE2"/>
    <w:rsid w:val="00EA7992"/>
    <w:rsid w:val="00EB00EC"/>
    <w:rsid w:val="00EB3333"/>
    <w:rsid w:val="00EC3104"/>
    <w:rsid w:val="00EC35D0"/>
    <w:rsid w:val="00EC680D"/>
    <w:rsid w:val="00ED193B"/>
    <w:rsid w:val="00ED2ECC"/>
    <w:rsid w:val="00EE09B9"/>
    <w:rsid w:val="00EE4864"/>
    <w:rsid w:val="00EF1E9A"/>
    <w:rsid w:val="00EF7FF9"/>
    <w:rsid w:val="00F11703"/>
    <w:rsid w:val="00F20417"/>
    <w:rsid w:val="00F20874"/>
    <w:rsid w:val="00F22A3C"/>
    <w:rsid w:val="00F3447D"/>
    <w:rsid w:val="00F3728A"/>
    <w:rsid w:val="00F4001E"/>
    <w:rsid w:val="00F45892"/>
    <w:rsid w:val="00F45A63"/>
    <w:rsid w:val="00F501E2"/>
    <w:rsid w:val="00F52134"/>
    <w:rsid w:val="00F55338"/>
    <w:rsid w:val="00F6009E"/>
    <w:rsid w:val="00F6173A"/>
    <w:rsid w:val="00F61A28"/>
    <w:rsid w:val="00F61BF6"/>
    <w:rsid w:val="00F6665C"/>
    <w:rsid w:val="00F71B0D"/>
    <w:rsid w:val="00F71C6B"/>
    <w:rsid w:val="00F80AE0"/>
    <w:rsid w:val="00F811C4"/>
    <w:rsid w:val="00F91BC1"/>
    <w:rsid w:val="00F934A6"/>
    <w:rsid w:val="00FA61B0"/>
    <w:rsid w:val="00FB1753"/>
    <w:rsid w:val="00FB382E"/>
    <w:rsid w:val="00FB4E28"/>
    <w:rsid w:val="00FD00A4"/>
    <w:rsid w:val="00FE5B8D"/>
    <w:rsid w:val="00FE64B4"/>
    <w:rsid w:val="00FE6EC3"/>
    <w:rsid w:val="00FF15EB"/>
    <w:rsid w:val="00FF288C"/>
    <w:rsid w:val="00FF3756"/>
    <w:rsid w:val="00FF55E6"/>
    <w:rsid w:val="0FEB23AA"/>
    <w:rsid w:val="21E5D98F"/>
    <w:rsid w:val="4FBD9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ack"/>
    </o:shapedefaults>
    <o:shapelayout v:ext="edit">
      <o:idmap v:ext="edit" data="2"/>
    </o:shapelayout>
  </w:shapeDefaults>
  <w:decimalSymbol w:val=","/>
  <w:listSeparator w:val=";"/>
  <w14:docId w14:val="6BB2AB76"/>
  <w15:docId w15:val="{9C0A7792-FD80-408D-BC8E-B9382FF4C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3BCC"/>
    <w:pPr>
      <w:tabs>
        <w:tab w:val="left" w:pos="3686"/>
      </w:tabs>
      <w:spacing w:after="0" w:line="270" w:lineRule="exact"/>
      <w:contextualSpacing/>
    </w:pPr>
    <w:rPr>
      <w:rFonts w:ascii="FlandersArtSerif-Regular" w:hAnsi="FlandersArtSerif-Regular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2A69FD"/>
    <w:pPr>
      <w:keepNext/>
      <w:keepLines/>
      <w:numPr>
        <w:numId w:val="2"/>
      </w:numPr>
      <w:spacing w:before="480" w:after="48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F1E9A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A69FD"/>
    <w:pPr>
      <w:keepNext/>
      <w:keepLines/>
      <w:numPr>
        <w:ilvl w:val="2"/>
        <w:numId w:val="2"/>
      </w:numPr>
      <w:spacing w:before="200" w:after="120" w:line="288" w:lineRule="exact"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D7BA6"/>
    <w:pPr>
      <w:keepNext/>
      <w:keepLines/>
      <w:numPr>
        <w:ilvl w:val="3"/>
        <w:numId w:val="2"/>
      </w:numPr>
      <w:spacing w:before="200"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EF1E9A"/>
    <w:pPr>
      <w:keepNext/>
      <w:keepLines/>
      <w:numPr>
        <w:ilvl w:val="4"/>
        <w:numId w:val="2"/>
      </w:numPr>
      <w:spacing w:before="200"/>
      <w:outlineLvl w:val="4"/>
    </w:pPr>
    <w:rPr>
      <w:rFonts w:ascii="FlandersArtSans-Regular" w:eastAsiaTheme="majorEastAsia" w:hAnsi="FlandersArtSans-Regular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EF1E9A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EF1E9A"/>
    <w:pPr>
      <w:keepNext/>
      <w:keepLines/>
      <w:numPr>
        <w:ilvl w:val="6"/>
        <w:numId w:val="2"/>
      </w:numPr>
      <w:spacing w:before="200"/>
      <w:outlineLvl w:val="6"/>
    </w:pPr>
    <w:rPr>
      <w:rFonts w:ascii="FlandersArtSerif-Medium" w:eastAsiaTheme="majorEastAsia" w:hAnsi="FlandersArtSerif-Medium" w:cstheme="majorBidi"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EF1E9A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EF1E9A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F1E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11703"/>
    <w:rPr>
      <w:rFonts w:ascii="Tahoma" w:hAnsi="Tahoma" w:cs="Tahoma"/>
      <w:color w:val="1C1A15" w:themeColor="background2" w:themeShade="1A"/>
      <w:sz w:val="16"/>
      <w:szCs w:val="16"/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EF1E9A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BD7CDD"/>
    <w:rPr>
      <w:rFonts w:ascii="FlandersArtSerif-Regular" w:hAnsi="FlandersArtSerif-Regular"/>
      <w:noProof/>
      <w:sz w:val="32"/>
      <w:szCs w:val="32"/>
      <w:lang w:val="nl-BE" w:eastAsia="en-GB"/>
    </w:rPr>
  </w:style>
  <w:style w:type="paragraph" w:styleId="Voettekst">
    <w:name w:val="footer"/>
    <w:basedOn w:val="Standaard"/>
    <w:link w:val="VoettekstChar"/>
    <w:uiPriority w:val="99"/>
    <w:unhideWhenUsed/>
    <w:rsid w:val="00503127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503127"/>
    <w:rPr>
      <w:rFonts w:ascii="FlandersArtSerif-Regular" w:hAnsi="FlandersArtSerif-Regular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EF1E9A"/>
    <w:rPr>
      <w:color w:val="808080"/>
    </w:rPr>
  </w:style>
  <w:style w:type="table" w:styleId="Tabelraster">
    <w:name w:val="Table Grid"/>
    <w:basedOn w:val="Standaardtabel"/>
    <w:uiPriority w:val="59"/>
    <w:rsid w:val="00EF1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ielebenadrukking">
    <w:name w:val="Subtle Emphasis"/>
    <w:basedOn w:val="Standaardalinea-lettertype"/>
    <w:uiPriority w:val="19"/>
    <w:rsid w:val="00EF1E9A"/>
    <w:rPr>
      <w:i/>
      <w:iCs/>
      <w:color w:val="4A4949" w:themeColor="text1" w:themeTint="E6"/>
    </w:rPr>
  </w:style>
  <w:style w:type="character" w:styleId="Intensievebenadrukking">
    <w:name w:val="Intense Emphasis"/>
    <w:basedOn w:val="Standaardalinea-lettertype"/>
    <w:uiPriority w:val="21"/>
    <w:rsid w:val="00EF1E9A"/>
    <w:rPr>
      <w:b/>
      <w:bCs/>
      <w:i/>
      <w:iCs/>
      <w:color w:val="auto"/>
    </w:rPr>
  </w:style>
  <w:style w:type="paragraph" w:styleId="Ondertitel">
    <w:name w:val="Subtitle"/>
    <w:basedOn w:val="Standaard"/>
    <w:next w:val="Standaard"/>
    <w:link w:val="OndertitelChar"/>
    <w:uiPriority w:val="11"/>
    <w:rsid w:val="00EF1E9A"/>
    <w:pPr>
      <w:spacing w:line="600" w:lineRule="exact"/>
      <w:jc w:val="center"/>
    </w:pPr>
    <w:rPr>
      <w:rFonts w:ascii="FlandersArtSerif-Bold" w:hAnsi="FlandersArtSerif-Bold"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8463F"/>
    <w:rPr>
      <w:rFonts w:ascii="FlandersArtSerif-Bold" w:hAnsi="FlandersArtSerif-Bold"/>
      <w:sz w:val="52"/>
      <w:szCs w:val="30"/>
      <w:lang w:val="nl-BE"/>
    </w:rPr>
  </w:style>
  <w:style w:type="table" w:styleId="Gemiddeldraster3-accent1">
    <w:name w:val="Medium Grid 3 Accent 1"/>
    <w:basedOn w:val="Standaardtabel"/>
    <w:uiPriority w:val="69"/>
    <w:rsid w:val="00EF1E9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F1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BEB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BEB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BEB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BEB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E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E4E4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EF1E9A"/>
    <w:pPr>
      <w:spacing w:after="0" w:line="240" w:lineRule="auto"/>
    </w:pPr>
    <w:rPr>
      <w:rFonts w:ascii="Flanders Art Serif" w:hAnsi="Flanders Art Serif"/>
      <w:sz w:val="19"/>
    </w:rPr>
    <w:tblPr>
      <w:tblStyleRowBandSize w:val="1"/>
      <w:tblStyleColBandSize w:val="1"/>
      <w:tblBorders>
        <w:top w:val="single" w:sz="8" w:space="0" w:color="5AD6D6" w:themeColor="accent1" w:themeTint="BF"/>
        <w:left w:val="single" w:sz="8" w:space="0" w:color="5AD6D6" w:themeColor="accent1" w:themeTint="BF"/>
        <w:bottom w:val="single" w:sz="8" w:space="0" w:color="5AD6D6" w:themeColor="accent1" w:themeTint="BF"/>
        <w:right w:val="single" w:sz="8" w:space="0" w:color="5AD6D6" w:themeColor="accent1" w:themeTint="BF"/>
        <w:insideH w:val="single" w:sz="8" w:space="0" w:color="5AD6D6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D6D6" w:themeColor="accent1" w:themeTint="BF"/>
          <w:left w:val="single" w:sz="8" w:space="0" w:color="5AD6D6" w:themeColor="accent1" w:themeTint="BF"/>
          <w:bottom w:val="single" w:sz="8" w:space="0" w:color="5AD6D6" w:themeColor="accent1" w:themeTint="BF"/>
          <w:right w:val="single" w:sz="8" w:space="0" w:color="5AD6D6" w:themeColor="accent1" w:themeTint="BF"/>
          <w:insideH w:val="nil"/>
          <w:insideV w:val="nil"/>
        </w:tcBorders>
        <w:shd w:val="clear" w:color="auto" w:fill="2FBEB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D6D6" w:themeColor="accent1" w:themeTint="BF"/>
          <w:left w:val="single" w:sz="8" w:space="0" w:color="5AD6D6" w:themeColor="accent1" w:themeTint="BF"/>
          <w:bottom w:val="single" w:sz="8" w:space="0" w:color="5AD6D6" w:themeColor="accent1" w:themeTint="BF"/>
          <w:right w:val="single" w:sz="8" w:space="0" w:color="5AD6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F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itelvanboek">
    <w:name w:val="Book Title"/>
    <w:uiPriority w:val="33"/>
    <w:qFormat/>
    <w:rsid w:val="002A69FD"/>
    <w:rPr>
      <w:rFonts w:ascii="FlandersArtSans-Bold" w:hAnsi="FlandersArtSans-Bold"/>
      <w:color w:val="auto"/>
      <w:sz w:val="24"/>
      <w:szCs w:val="24"/>
      <w:lang w:val="nl-BE"/>
    </w:rPr>
  </w:style>
  <w:style w:type="paragraph" w:styleId="Titel">
    <w:name w:val="Title"/>
    <w:basedOn w:val="Standaard"/>
    <w:next w:val="Standaard"/>
    <w:link w:val="TitelChar"/>
    <w:uiPriority w:val="10"/>
    <w:rsid w:val="00EF1E9A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0"/>
    <w:rsid w:val="0078463F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Kop1Char">
    <w:name w:val="Kop 1 Char"/>
    <w:basedOn w:val="Standaardalinea-lettertype"/>
    <w:link w:val="Kop1"/>
    <w:uiPriority w:val="9"/>
    <w:rsid w:val="002A69FD"/>
    <w:rPr>
      <w:rFonts w:ascii="FlandersArtSans-Bold" w:eastAsiaTheme="majorEastAsia" w:hAnsi="FlandersArtSans-Bold" w:cstheme="majorBidi"/>
      <w:bCs/>
      <w:caps/>
      <w:color w:val="3C3D3C"/>
      <w:sz w:val="36"/>
      <w:szCs w:val="52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B05E44"/>
    <w:pPr>
      <w:spacing w:after="240"/>
    </w:pPr>
    <w:rPr>
      <w:rFonts w:ascii="FlandersArtSans-Regular" w:hAnsi="FlandersArtSans-Regular"/>
      <w:caps/>
      <w:color w:val="3C3D3C"/>
      <w:sz w:val="24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A5641B"/>
    <w:rPr>
      <w:rFonts w:ascii="FlandersArtSans-Regular" w:eastAsiaTheme="majorEastAsia" w:hAnsi="FlandersArtSans-Regular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2A69FD"/>
    <w:rPr>
      <w:rFonts w:ascii="FlandersArtSerif-Bold" w:eastAsiaTheme="majorEastAsia" w:hAnsi="FlandersArtSerif-Bold" w:cstheme="majorBidi"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2D7BA6"/>
    <w:rPr>
      <w:rFonts w:ascii="FlandersArtSerif-Bold" w:eastAsiaTheme="majorEastAsia" w:hAnsi="FlandersArtSerif-Bold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444C33"/>
    <w:rPr>
      <w:rFonts w:ascii="FlandersArtSans-Regular" w:eastAsiaTheme="majorEastAsia" w:hAnsi="FlandersArtSans-Regular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444C33"/>
    <w:rPr>
      <w:rFonts w:ascii="FlandersArtSerif-Regular" w:eastAsiaTheme="majorEastAsia" w:hAnsi="FlandersArtSerif-Regular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44C33"/>
    <w:rPr>
      <w:rFonts w:ascii="FlandersArtSerif-Medium" w:eastAsiaTheme="majorEastAsia" w:hAnsi="FlandersArtSerif-Medium" w:cstheme="majorBidi"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444C33"/>
    <w:rPr>
      <w:rFonts w:ascii="FlandersArtSerif-Regular" w:eastAsiaTheme="majorEastAsia" w:hAnsi="FlandersArtSerif-Regular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444C33"/>
    <w:rPr>
      <w:rFonts w:ascii="FlandersArtSerif-Regular" w:eastAsiaTheme="majorEastAsia" w:hAnsi="FlandersArtSerif-Regular" w:cstheme="majorBidi"/>
      <w:iCs/>
      <w:color w:val="6F7173"/>
      <w:szCs w:val="20"/>
      <w:lang w:val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EF1E9A"/>
    <w:pPr>
      <w:tabs>
        <w:tab w:val="clear" w:pos="3686"/>
        <w:tab w:val="left" w:pos="851"/>
        <w:tab w:val="right" w:pos="9060"/>
      </w:tabs>
    </w:pPr>
    <w:rPr>
      <w:noProof/>
      <w:color w:val="9B9DA0"/>
      <w:sz w:val="18"/>
    </w:rPr>
  </w:style>
  <w:style w:type="character" w:styleId="Hyperlink">
    <w:name w:val="Hyperlink"/>
    <w:uiPriority w:val="99"/>
    <w:unhideWhenUsed/>
    <w:rsid w:val="00EF1E9A"/>
    <w:rPr>
      <w:color w:val="3C96BE"/>
      <w:u w:val="single"/>
    </w:rPr>
  </w:style>
  <w:style w:type="paragraph" w:styleId="Lijstalinea">
    <w:name w:val="List Paragraph"/>
    <w:basedOn w:val="Standaard"/>
    <w:uiPriority w:val="34"/>
    <w:qFormat/>
    <w:rsid w:val="00EF1E9A"/>
    <w:pPr>
      <w:ind w:left="426"/>
    </w:pPr>
  </w:style>
  <w:style w:type="paragraph" w:styleId="Lijstopsomteken">
    <w:name w:val="List Bullet"/>
    <w:basedOn w:val="Vlottetekst-roodMSF"/>
    <w:uiPriority w:val="99"/>
    <w:unhideWhenUsed/>
    <w:qFormat/>
    <w:rsid w:val="008F5D78"/>
    <w:pPr>
      <w:numPr>
        <w:numId w:val="12"/>
      </w:numPr>
    </w:pPr>
  </w:style>
  <w:style w:type="paragraph" w:styleId="Lijstopsomteken2">
    <w:name w:val="List Bullet 2"/>
    <w:basedOn w:val="Inspringing"/>
    <w:uiPriority w:val="99"/>
    <w:unhideWhenUsed/>
    <w:rsid w:val="008F5D78"/>
    <w:pPr>
      <w:numPr>
        <w:numId w:val="13"/>
      </w:numPr>
    </w:pPr>
  </w:style>
  <w:style w:type="paragraph" w:styleId="Lijstopsomteken3">
    <w:name w:val="List Bullet 3"/>
    <w:basedOn w:val="Standaard"/>
    <w:uiPriority w:val="99"/>
    <w:unhideWhenUsed/>
    <w:rsid w:val="00EF1E9A"/>
    <w:pPr>
      <w:numPr>
        <w:numId w:val="4"/>
      </w:numPr>
    </w:pPr>
  </w:style>
  <w:style w:type="paragraph" w:styleId="Lijstopsomteken4">
    <w:name w:val="List Bullet 4"/>
    <w:basedOn w:val="Standaard"/>
    <w:uiPriority w:val="99"/>
    <w:unhideWhenUsed/>
    <w:rsid w:val="00EF1E9A"/>
    <w:pPr>
      <w:numPr>
        <w:numId w:val="5"/>
      </w:numPr>
      <w:tabs>
        <w:tab w:val="clear" w:pos="3686"/>
      </w:tabs>
    </w:pPr>
  </w:style>
  <w:style w:type="paragraph" w:styleId="Lijstopsomteken5">
    <w:name w:val="List Bullet 5"/>
    <w:basedOn w:val="Standaard"/>
    <w:uiPriority w:val="99"/>
    <w:unhideWhenUsed/>
    <w:rsid w:val="00EF1E9A"/>
    <w:pPr>
      <w:numPr>
        <w:numId w:val="6"/>
      </w:numPr>
      <w:tabs>
        <w:tab w:val="clear" w:pos="3686"/>
      </w:tabs>
    </w:pPr>
  </w:style>
  <w:style w:type="paragraph" w:styleId="Voetnoottekst">
    <w:name w:val="footnote text"/>
    <w:basedOn w:val="Standaard"/>
    <w:link w:val="VoetnoottekstChar"/>
    <w:uiPriority w:val="99"/>
    <w:unhideWhenUsed/>
    <w:rsid w:val="00EF1E9A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78463F"/>
    <w:rPr>
      <w:rFonts w:ascii="FlandersArtSerif-Regular" w:hAnsi="FlandersArtSerif-Regular"/>
      <w:color w:val="1C1A15" w:themeColor="background2" w:themeShade="1A"/>
      <w:sz w:val="14"/>
      <w:szCs w:val="20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F1E9A"/>
    <w:rPr>
      <w:vertAlign w:val="superscript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EF1E9A"/>
    <w:pPr>
      <w:tabs>
        <w:tab w:val="clear" w:pos="3686"/>
      </w:tabs>
    </w:pPr>
    <w:rPr>
      <w:b/>
      <w:color w:val="6B6B6B" w:themeColor="text2"/>
      <w:sz w:val="24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EF1E9A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Lijstnummering">
    <w:name w:val="List Number"/>
    <w:basedOn w:val="Lijstalinea"/>
    <w:uiPriority w:val="99"/>
    <w:unhideWhenUsed/>
    <w:rsid w:val="00EF1E9A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EF1E9A"/>
    <w:pPr>
      <w:numPr>
        <w:numId w:val="8"/>
      </w:numPr>
    </w:pPr>
  </w:style>
  <w:style w:type="paragraph" w:styleId="Lijstnummering3">
    <w:name w:val="List Number 3"/>
    <w:basedOn w:val="Lijstalinea"/>
    <w:uiPriority w:val="99"/>
    <w:unhideWhenUsed/>
    <w:rsid w:val="00EF1E9A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EF1E9A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EF1E9A"/>
    <w:pPr>
      <w:numPr>
        <w:numId w:val="11"/>
      </w:numPr>
    </w:pPr>
  </w:style>
  <w:style w:type="paragraph" w:styleId="Citaat">
    <w:name w:val="Quote"/>
    <w:basedOn w:val="Standaard"/>
    <w:next w:val="Standaard"/>
    <w:link w:val="CitaatChar"/>
    <w:uiPriority w:val="29"/>
    <w:rsid w:val="00EF1E9A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070B92"/>
    <w:rPr>
      <w:rFonts w:ascii="FlandersArtSerif-Regular" w:hAnsi="FlandersArtSerif-Regular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EF1E9A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09B9"/>
    <w:rPr>
      <w:rFonts w:ascii="FlandersArtSerif-Regular" w:hAnsi="FlandersArtSerif-Regular"/>
      <w:b/>
      <w:color w:val="2F2F2F"/>
      <w:sz w:val="28"/>
      <w:szCs w:val="28"/>
      <w:lang w:val="nl-BE"/>
    </w:rPr>
  </w:style>
  <w:style w:type="character" w:styleId="Nadruk">
    <w:name w:val="Emphasis"/>
    <w:aliases w:val="aanwijzing"/>
    <w:basedOn w:val="Standaardalinea-lettertype"/>
    <w:uiPriority w:val="20"/>
    <w:qFormat/>
    <w:rsid w:val="00EF1E9A"/>
    <w:rPr>
      <w:b/>
      <w:i/>
      <w:iCs/>
    </w:rPr>
  </w:style>
  <w:style w:type="character" w:styleId="Subtieleverwijzing">
    <w:name w:val="Subtle Reference"/>
    <w:basedOn w:val="Standaardalinea-lettertype"/>
    <w:uiPriority w:val="31"/>
    <w:rsid w:val="00EF1E9A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EF1E9A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Bijschrift">
    <w:name w:val="caption"/>
    <w:basedOn w:val="Standaard"/>
    <w:next w:val="Standaard"/>
    <w:uiPriority w:val="35"/>
    <w:unhideWhenUsed/>
    <w:rsid w:val="00EF1E9A"/>
    <w:pPr>
      <w:spacing w:before="120" w:after="200" w:line="240" w:lineRule="auto"/>
    </w:pPr>
    <w:rPr>
      <w:bCs/>
      <w:color w:val="auto"/>
      <w:sz w:val="18"/>
      <w:szCs w:val="18"/>
    </w:rPr>
  </w:style>
  <w:style w:type="table" w:customStyle="1" w:styleId="TabelVO">
    <w:name w:val="Tabel VO"/>
    <w:basedOn w:val="Standaardtabel"/>
    <w:uiPriority w:val="99"/>
    <w:rsid w:val="00EF1E9A"/>
    <w:pPr>
      <w:spacing w:after="0" w:line="240" w:lineRule="auto"/>
      <w:jc w:val="center"/>
    </w:pPr>
    <w:rPr>
      <w:rFonts w:ascii="Flanders Art Serif" w:hAnsi="Flanders Art Serif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table" w:customStyle="1" w:styleId="Lijsttabel6kleurrijk1">
    <w:name w:val="Lijsttabel 6 kleurrijk1"/>
    <w:basedOn w:val="Standaardtabel"/>
    <w:uiPriority w:val="51"/>
    <w:rsid w:val="00EF1E9A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TabelVO"/>
    <w:uiPriority w:val="49"/>
    <w:rsid w:val="00EF1E9A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EF1E9A"/>
    <w:pPr>
      <w:spacing w:after="0" w:line="240" w:lineRule="auto"/>
    </w:pPr>
    <w:tblPr/>
  </w:style>
  <w:style w:type="paragraph" w:customStyle="1" w:styleId="Tabelheader">
    <w:name w:val="Tabel header"/>
    <w:basedOn w:val="Standaard"/>
    <w:qFormat/>
    <w:rsid w:val="00EF1E9A"/>
    <w:pPr>
      <w:spacing w:line="240" w:lineRule="auto"/>
      <w:jc w:val="center"/>
    </w:pPr>
    <w:rPr>
      <w:rFonts w:ascii="FlandersArtSerif-Medium" w:hAnsi="FlandersArtSerif-Medium"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EF1E9A"/>
    <w:pPr>
      <w:jc w:val="center"/>
    </w:pPr>
    <w:rPr>
      <w:bCs/>
      <w:sz w:val="17"/>
      <w:szCs w:val="17"/>
    </w:rPr>
  </w:style>
  <w:style w:type="paragraph" w:customStyle="1" w:styleId="HeaderenFooterpagina1">
    <w:name w:val="Header en Footer pagina 1"/>
    <w:basedOn w:val="Standaard"/>
    <w:qFormat/>
    <w:rsid w:val="00503127"/>
    <w:pPr>
      <w:spacing w:line="280" w:lineRule="exact"/>
      <w:jc w:val="right"/>
    </w:pPr>
    <w:rPr>
      <w:color w:val="auto"/>
      <w:sz w:val="24"/>
    </w:rPr>
  </w:style>
  <w:style w:type="paragraph" w:customStyle="1" w:styleId="Vlottetekst-roodMSF">
    <w:name w:val="Vlotte tekst - rood MSF"/>
    <w:basedOn w:val="Standaard"/>
    <w:rsid w:val="00EF1E9A"/>
    <w:pPr>
      <w:numPr>
        <w:numId w:val="3"/>
      </w:numPr>
    </w:pPr>
  </w:style>
  <w:style w:type="paragraph" w:customStyle="1" w:styleId="streepjes">
    <w:name w:val="streepjes"/>
    <w:basedOn w:val="Standaard"/>
    <w:uiPriority w:val="1"/>
    <w:qFormat/>
    <w:rsid w:val="00503127"/>
    <w:pPr>
      <w:tabs>
        <w:tab w:val="clear" w:pos="3686"/>
        <w:tab w:val="right" w:pos="9923"/>
      </w:tabs>
      <w:jc w:val="right"/>
    </w:pPr>
    <w:rPr>
      <w:rFonts w:ascii="Calibri" w:hAnsi="Calibri" w:cs="Calibri"/>
      <w:color w:val="2FBEBE" w:themeColor="accent1"/>
      <w:sz w:val="16"/>
    </w:rPr>
  </w:style>
  <w:style w:type="paragraph" w:customStyle="1" w:styleId="Inspringing">
    <w:name w:val="Inspringing"/>
    <w:basedOn w:val="Standaard"/>
    <w:rsid w:val="00EF1E9A"/>
    <w:pPr>
      <w:numPr>
        <w:numId w:val="1"/>
      </w:numPr>
    </w:pPr>
  </w:style>
  <w:style w:type="paragraph" w:customStyle="1" w:styleId="TitelVo">
    <w:name w:val="Titel_Vo"/>
    <w:basedOn w:val="Titel"/>
    <w:link w:val="TitelVoChar"/>
    <w:qFormat/>
    <w:rsid w:val="005B6498"/>
    <w:pPr>
      <w:framePr w:wrap="auto" w:vAnchor="margin" w:yAlign="inline"/>
      <w:jc w:val="center"/>
    </w:pPr>
  </w:style>
  <w:style w:type="paragraph" w:customStyle="1" w:styleId="OndertitelVo">
    <w:name w:val="Ondertitel_Vo"/>
    <w:basedOn w:val="Ondertitel"/>
    <w:link w:val="OndertitelVoChar"/>
    <w:qFormat/>
    <w:rsid w:val="005B6498"/>
  </w:style>
  <w:style w:type="character" w:customStyle="1" w:styleId="TitelVoChar">
    <w:name w:val="Titel_Vo Char"/>
    <w:basedOn w:val="TitelChar"/>
    <w:link w:val="TitelVo"/>
    <w:rsid w:val="005B6498"/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val="nl-BE"/>
    </w:rPr>
  </w:style>
  <w:style w:type="character" w:customStyle="1" w:styleId="OndertitelVoChar">
    <w:name w:val="Ondertitel_Vo Char"/>
    <w:basedOn w:val="OndertitelChar"/>
    <w:link w:val="OndertitelVo"/>
    <w:rsid w:val="005B6498"/>
    <w:rPr>
      <w:rFonts w:ascii="FlandersArtSerif-Bold" w:hAnsi="FlandersArtSerif-Bold"/>
      <w:sz w:val="52"/>
      <w:szCs w:val="30"/>
      <w:lang w:val="nl-BE"/>
    </w:rPr>
  </w:style>
  <w:style w:type="paragraph" w:customStyle="1" w:styleId="Adresafzender">
    <w:name w:val="Adres afzender"/>
    <w:basedOn w:val="Standaard"/>
    <w:link w:val="AdresafzenderChar"/>
    <w:uiPriority w:val="5"/>
    <w:qFormat/>
    <w:rsid w:val="00BE5D33"/>
    <w:pPr>
      <w:tabs>
        <w:tab w:val="clear" w:pos="3686"/>
        <w:tab w:val="center" w:pos="4320"/>
        <w:tab w:val="right" w:pos="8640"/>
      </w:tabs>
      <w:contextualSpacing w:val="0"/>
    </w:pPr>
    <w:rPr>
      <w:rFonts w:ascii="FlandersArtSans-Regular" w:eastAsia="Times" w:hAnsi="FlandersArtSans-Regular" w:cs="Times New Roman"/>
      <w:color w:val="auto"/>
      <w:sz w:val="20"/>
      <w:lang w:eastAsia="nl-BE"/>
    </w:rPr>
  </w:style>
  <w:style w:type="paragraph" w:customStyle="1" w:styleId="Afdeling">
    <w:name w:val="Afdeling"/>
    <w:basedOn w:val="Adresafzender"/>
    <w:link w:val="AfdelingChar"/>
    <w:qFormat/>
    <w:rsid w:val="00BE5D33"/>
    <w:pPr>
      <w:tabs>
        <w:tab w:val="center" w:pos="992"/>
      </w:tabs>
    </w:pPr>
    <w:rPr>
      <w:rFonts w:ascii="FlandersArtSans-Medium" w:hAnsi="FlandersArtSans-Medium"/>
    </w:rPr>
  </w:style>
  <w:style w:type="character" w:customStyle="1" w:styleId="vet">
    <w:name w:val="vet"/>
    <w:uiPriority w:val="1"/>
    <w:qFormat/>
    <w:rsid w:val="00BE5D33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E5D33"/>
    <w:rPr>
      <w:rFonts w:ascii="FlandersArtSans-Regular" w:eastAsia="Times" w:hAnsi="FlandersArtSans-Regular" w:cs="Times New Roman"/>
      <w:sz w:val="20"/>
      <w:lang w:val="nl-BE" w:eastAsia="nl-BE"/>
    </w:rPr>
  </w:style>
  <w:style w:type="character" w:customStyle="1" w:styleId="AfdelingChar">
    <w:name w:val="Afdeling Char"/>
    <w:basedOn w:val="AdresafzenderChar"/>
    <w:link w:val="Afdeling"/>
    <w:rsid w:val="00BE5D33"/>
    <w:rPr>
      <w:rFonts w:ascii="FlandersArtSans-Medium" w:eastAsia="Times" w:hAnsi="FlandersArtSans-Medium" w:cs="Times New Roman"/>
      <w:sz w:val="20"/>
      <w:lang w:val="nl-BE" w:eastAsia="nl-BE"/>
    </w:rPr>
  </w:style>
  <w:style w:type="character" w:customStyle="1" w:styleId="medium">
    <w:name w:val="medium"/>
    <w:uiPriority w:val="4"/>
    <w:semiHidden/>
    <w:unhideWhenUsed/>
    <w:qFormat/>
    <w:rsid w:val="00BE5D33"/>
    <w:rPr>
      <w:rFonts w:ascii="FlandersArtSans-Medium" w:hAnsi="FlandersArtSans-Medium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B2827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403D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403D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403D7"/>
    <w:rPr>
      <w:rFonts w:ascii="FlandersArtSerif-Regular" w:hAnsi="FlandersArtSerif-Regular"/>
      <w:color w:val="1C1A15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403D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403D7"/>
    <w:rPr>
      <w:rFonts w:ascii="FlandersArtSerif-Regular" w:hAnsi="FlandersArtSerif-Regular"/>
      <w:b/>
      <w:bCs/>
      <w:color w:val="1C1A15" w:themeColor="background2" w:themeShade="1A"/>
      <w:sz w:val="20"/>
      <w:szCs w:val="20"/>
      <w:lang w:val="nl-BE"/>
    </w:rPr>
  </w:style>
  <w:style w:type="table" w:styleId="Rastertabel6kleurrijk-Accent1">
    <w:name w:val="Grid Table 6 Colorful Accent 1"/>
    <w:basedOn w:val="Standaardtabel"/>
    <w:uiPriority w:val="51"/>
    <w:rsid w:val="00F52134"/>
    <w:pPr>
      <w:spacing w:after="0" w:line="240" w:lineRule="auto"/>
    </w:pPr>
    <w:rPr>
      <w:color w:val="238E8E" w:themeColor="accent1" w:themeShade="BF"/>
    </w:rPr>
    <w:tblPr>
      <w:tblStyleRowBandSize w:val="1"/>
      <w:tblStyleColBandSize w:val="1"/>
      <w:tblBorders>
        <w:top w:val="single" w:sz="4" w:space="0" w:color="7BDEDE" w:themeColor="accent1" w:themeTint="99"/>
        <w:left w:val="single" w:sz="4" w:space="0" w:color="7BDEDE" w:themeColor="accent1" w:themeTint="99"/>
        <w:bottom w:val="single" w:sz="4" w:space="0" w:color="7BDEDE" w:themeColor="accent1" w:themeTint="99"/>
        <w:right w:val="single" w:sz="4" w:space="0" w:color="7BDEDE" w:themeColor="accent1" w:themeTint="99"/>
        <w:insideH w:val="single" w:sz="4" w:space="0" w:color="7BDEDE" w:themeColor="accent1" w:themeTint="99"/>
        <w:insideV w:val="single" w:sz="4" w:space="0" w:color="7BD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D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D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4" w:themeFill="accent1" w:themeFillTint="33"/>
      </w:tcPr>
    </w:tblStylePr>
    <w:tblStylePr w:type="band1Horz">
      <w:tblPr/>
      <w:tcPr>
        <w:shd w:val="clear" w:color="auto" w:fill="D3F4F4" w:themeFill="accent1" w:themeFillTint="33"/>
      </w:tcPr>
    </w:tblStylePr>
  </w:style>
  <w:style w:type="table" w:styleId="Rastertabel2-Accent1">
    <w:name w:val="Grid Table 2 Accent 1"/>
    <w:basedOn w:val="Standaardtabel"/>
    <w:uiPriority w:val="47"/>
    <w:rsid w:val="00F52134"/>
    <w:pPr>
      <w:spacing w:after="0" w:line="240" w:lineRule="auto"/>
    </w:pPr>
    <w:tblPr>
      <w:tblStyleRowBandSize w:val="1"/>
      <w:tblStyleColBandSize w:val="1"/>
      <w:tblBorders>
        <w:top w:val="single" w:sz="2" w:space="0" w:color="7BDEDE" w:themeColor="accent1" w:themeTint="99"/>
        <w:bottom w:val="single" w:sz="2" w:space="0" w:color="7BDEDE" w:themeColor="accent1" w:themeTint="99"/>
        <w:insideH w:val="single" w:sz="2" w:space="0" w:color="7BDEDE" w:themeColor="accent1" w:themeTint="99"/>
        <w:insideV w:val="single" w:sz="2" w:space="0" w:color="7BD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D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D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4F4" w:themeFill="accent1" w:themeFillTint="33"/>
      </w:tcPr>
    </w:tblStylePr>
    <w:tblStylePr w:type="band1Horz">
      <w:tblPr/>
      <w:tcPr>
        <w:shd w:val="clear" w:color="auto" w:fill="D3F4F4" w:themeFill="accent1" w:themeFillTint="33"/>
      </w:tcPr>
    </w:tblStylePr>
  </w:style>
  <w:style w:type="table" w:styleId="Rastertabel1licht-Accent1">
    <w:name w:val="Grid Table 1 Light Accent 1"/>
    <w:basedOn w:val="Standaardtabel"/>
    <w:uiPriority w:val="46"/>
    <w:rsid w:val="00F52134"/>
    <w:pPr>
      <w:spacing w:after="0" w:line="240" w:lineRule="auto"/>
    </w:pPr>
    <w:tblPr>
      <w:tblStyleRowBandSize w:val="1"/>
      <w:tblStyleColBandSize w:val="1"/>
      <w:tblBorders>
        <w:top w:val="single" w:sz="4" w:space="0" w:color="A7E9E9" w:themeColor="accent1" w:themeTint="66"/>
        <w:left w:val="single" w:sz="4" w:space="0" w:color="A7E9E9" w:themeColor="accent1" w:themeTint="66"/>
        <w:bottom w:val="single" w:sz="4" w:space="0" w:color="A7E9E9" w:themeColor="accent1" w:themeTint="66"/>
        <w:right w:val="single" w:sz="4" w:space="0" w:color="A7E9E9" w:themeColor="accent1" w:themeTint="66"/>
        <w:insideH w:val="single" w:sz="4" w:space="0" w:color="A7E9E9" w:themeColor="accent1" w:themeTint="66"/>
        <w:insideV w:val="single" w:sz="4" w:space="0" w:color="A7E9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BD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BD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590701"/>
    <w:rPr>
      <w:b/>
      <w:bCs/>
    </w:rPr>
  </w:style>
  <w:style w:type="paragraph" w:customStyle="1" w:styleId="leeg">
    <w:name w:val="leeg"/>
    <w:basedOn w:val="Standaard"/>
    <w:qFormat/>
    <w:rsid w:val="00590701"/>
    <w:pPr>
      <w:tabs>
        <w:tab w:val="clear" w:pos="3686"/>
      </w:tabs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Aanwijzing">
    <w:name w:val="Aanwijzing"/>
    <w:basedOn w:val="Standaard"/>
    <w:link w:val="AanwijzingChar"/>
    <w:qFormat/>
    <w:rsid w:val="00590701"/>
    <w:pPr>
      <w:tabs>
        <w:tab w:val="clear" w:pos="3686"/>
      </w:tabs>
      <w:spacing w:line="240" w:lineRule="auto"/>
      <w:ind w:left="28"/>
      <w:contextualSpacing w:val="0"/>
    </w:pPr>
    <w:rPr>
      <w:rFonts w:ascii="Calibri" w:hAnsi="Calibri" w:cs="Calibri"/>
      <w:bCs/>
      <w:i/>
      <w:color w:val="373636" w:themeColor="text1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590701"/>
    <w:rPr>
      <w:rFonts w:ascii="Calibri" w:hAnsi="Calibri" w:cs="Calibri"/>
      <w:bCs/>
      <w:i/>
      <w:color w:val="373636" w:themeColor="text1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E4C33"/>
    <w:pPr>
      <w:framePr w:hSpace="142" w:wrap="around" w:vAnchor="text" w:hAnchor="text" w:x="55" w:y="1"/>
      <w:tabs>
        <w:tab w:val="clear" w:pos="3686"/>
      </w:tabs>
      <w:spacing w:line="240" w:lineRule="auto"/>
      <w:contextualSpacing w:val="0"/>
      <w:suppressOverlap/>
    </w:pPr>
    <w:rPr>
      <w:rFonts w:ascii="Calibri" w:hAnsi="Calibri" w:cs="Calibri"/>
      <w:color w:val="373636" w:themeColor="text1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C1792E"/>
    <w:pPr>
      <w:tabs>
        <w:tab w:val="clear" w:pos="3686"/>
      </w:tabs>
      <w:spacing w:line="240" w:lineRule="auto"/>
      <w:contextualSpacing w:val="0"/>
      <w:jc w:val="right"/>
    </w:pPr>
    <w:rPr>
      <w:rFonts w:ascii="Calibri" w:hAnsi="Calibri" w:cs="Calibri"/>
      <w:color w:val="373636" w:themeColor="text1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C1792E"/>
    <w:rPr>
      <w:rFonts w:ascii="Calibri" w:hAnsi="Calibri" w:cs="Calibri"/>
      <w:color w:val="373636" w:themeColor="text1"/>
      <w:sz w:val="20"/>
      <w:szCs w:val="20"/>
      <w:lang w:val="nl-BE"/>
    </w:rPr>
  </w:style>
  <w:style w:type="paragraph" w:customStyle="1" w:styleId="kolomhoofd">
    <w:name w:val="kolomhoofd"/>
    <w:basedOn w:val="Kop3"/>
    <w:uiPriority w:val="1"/>
    <w:qFormat/>
    <w:rsid w:val="00C1792E"/>
    <w:pPr>
      <w:keepLines w:val="0"/>
      <w:framePr w:wrap="auto" w:hAnchor="text" w:x="55"/>
      <w:numPr>
        <w:ilvl w:val="0"/>
        <w:numId w:val="0"/>
      </w:numPr>
      <w:pBdr>
        <w:top w:val="single" w:sz="12" w:space="0" w:color="9B9999" w:themeColor="text1" w:themeTint="80"/>
        <w:bottom w:val="single" w:sz="12" w:space="2" w:color="9B9999" w:themeColor="text1" w:themeTint="80"/>
      </w:pBdr>
      <w:tabs>
        <w:tab w:val="clear" w:pos="3686"/>
      </w:tabs>
      <w:spacing w:before="0" w:after="0" w:line="240" w:lineRule="auto"/>
      <w:contextualSpacing w:val="0"/>
    </w:pPr>
    <w:rPr>
      <w:rFonts w:ascii="Calibri" w:eastAsia="Times New Roman" w:hAnsi="Calibri" w:cs="Times New Roman"/>
      <w:b/>
      <w:bCs w:val="0"/>
      <w:color w:val="373636" w:themeColor="text1"/>
      <w:sz w:val="20"/>
      <w:szCs w:val="20"/>
      <w:lang w:val="nl-NL" w:eastAsia="nl-NL"/>
    </w:rPr>
  </w:style>
  <w:style w:type="paragraph" w:customStyle="1" w:styleId="nummersvragen">
    <w:name w:val="nummers vragen"/>
    <w:basedOn w:val="Standaard"/>
    <w:uiPriority w:val="1"/>
    <w:qFormat/>
    <w:rsid w:val="008F782C"/>
    <w:pPr>
      <w:framePr w:hSpace="142" w:wrap="around" w:vAnchor="text" w:hAnchor="text" w:x="55" w:y="1"/>
      <w:tabs>
        <w:tab w:val="clear" w:pos="3686"/>
      </w:tabs>
      <w:spacing w:line="240" w:lineRule="auto"/>
      <w:contextualSpacing w:val="0"/>
      <w:suppressOverlap/>
      <w:jc w:val="right"/>
    </w:pPr>
    <w:rPr>
      <w:rFonts w:ascii="Calibri" w:hAnsi="Calibri" w:cs="Calibri"/>
      <w:b/>
      <w:color w:val="373636" w:themeColor="text1"/>
      <w:sz w:val="20"/>
      <w:szCs w:val="20"/>
    </w:rPr>
  </w:style>
  <w:style w:type="paragraph" w:customStyle="1" w:styleId="Vraag">
    <w:name w:val="Vraag"/>
    <w:basedOn w:val="Standaard"/>
    <w:link w:val="VraagChar"/>
    <w:qFormat/>
    <w:rsid w:val="008F782C"/>
    <w:pPr>
      <w:tabs>
        <w:tab w:val="clear" w:pos="3686"/>
      </w:tabs>
      <w:spacing w:line="240" w:lineRule="auto"/>
      <w:ind w:left="29"/>
      <w:contextualSpacing w:val="0"/>
    </w:pPr>
    <w:rPr>
      <w:rFonts w:ascii="Calibri" w:hAnsi="Calibri" w:cs="Calibri"/>
      <w:b/>
      <w:color w:val="373636" w:themeColor="text1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8F782C"/>
    <w:rPr>
      <w:rFonts w:ascii="Calibri" w:hAnsi="Calibri" w:cs="Calibri"/>
      <w:b/>
      <w:color w:val="373636" w:themeColor="text1"/>
      <w:sz w:val="20"/>
      <w:szCs w:val="20"/>
      <w:lang w:val="nl-BE"/>
    </w:rPr>
  </w:style>
  <w:style w:type="paragraph" w:customStyle="1" w:styleId="aankruishokje">
    <w:name w:val="aankruishokje"/>
    <w:basedOn w:val="Standaard"/>
    <w:uiPriority w:val="1"/>
    <w:qFormat/>
    <w:rsid w:val="008F782C"/>
    <w:pPr>
      <w:tabs>
        <w:tab w:val="clear" w:pos="3686"/>
      </w:tabs>
      <w:spacing w:before="40" w:line="240" w:lineRule="auto"/>
      <w:contextualSpacing w:val="0"/>
    </w:pPr>
    <w:rPr>
      <w:rFonts w:ascii="Calibri" w:hAnsi="Calibri" w:cs="Calibri"/>
      <w:color w:val="373636" w:themeColor="text1"/>
      <w:sz w:val="18"/>
      <w:szCs w:val="18"/>
    </w:rPr>
  </w:style>
  <w:style w:type="paragraph" w:customStyle="1" w:styleId="NormalParagraphStyle">
    <w:name w:val="NormalParagraphStyle"/>
    <w:basedOn w:val="Standaard"/>
    <w:rsid w:val="0084202D"/>
    <w:pPr>
      <w:tabs>
        <w:tab w:val="clear" w:pos="3686"/>
      </w:tabs>
      <w:spacing w:line="240" w:lineRule="auto"/>
      <w:contextualSpacing w:val="0"/>
    </w:pPr>
    <w:rPr>
      <w:rFonts w:ascii="Minion Pro" w:eastAsia="Calibri" w:hAnsi="Minion Pro" w:cs="Minion Pro"/>
      <w:color w:val="000000"/>
      <w:sz w:val="24"/>
      <w:szCs w:val="24"/>
      <w:u w:color="00000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4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ele.mondelaers\Downloads\P4-formulier%20in%20VUTG-sjabloon.dotx" TargetMode="External"/></Relationships>
</file>

<file path=word/theme/theme1.xml><?xml version="1.0" encoding="utf-8"?>
<a:theme xmlns:a="http://schemas.openxmlformats.org/drawingml/2006/main" name="Thema_Groeipakket">
  <a:themeElements>
    <a:clrScheme name="Groeipakket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2FBEBE"/>
      </a:accent1>
      <a:accent2>
        <a:srgbClr val="424446"/>
      </a:accent2>
      <a:accent3>
        <a:srgbClr val="4F405F"/>
      </a:accent3>
      <a:accent4>
        <a:srgbClr val="24572B"/>
      </a:accent4>
      <a:accent5>
        <a:srgbClr val="10475B"/>
      </a:accent5>
      <a:accent6>
        <a:srgbClr val="1C7174"/>
      </a:accent6>
      <a:hlink>
        <a:srgbClr val="3C96BE"/>
      </a:hlink>
      <a:folHlink>
        <a:srgbClr val="AA78AA"/>
      </a:folHlink>
    </a:clrScheme>
    <a:fontScheme name="Vlaamse overheid presentatie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a_Groeipakket" id="{165014D4-3964-4F1A-B04F-9874F1DA2919}" vid="{2EEFA060-0028-4BFA-96F6-D7066EE1D93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2019-04-02T00:00:00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00F80F004ADE42B50F6A1DB34AE8E8" ma:contentTypeVersion="14" ma:contentTypeDescription="Een nieuw document maken." ma:contentTypeScope="" ma:versionID="9a8e1529ecd101b8b0f8fdf6192124d3">
  <xsd:schema xmlns:xsd="http://www.w3.org/2001/XMLSchema" xmlns:xs="http://www.w3.org/2001/XMLSchema" xmlns:p="http://schemas.microsoft.com/office/2006/metadata/properties" xmlns:ns2="bb00ace6-fad6-4023-aeff-2d8c01137de8" xmlns:ns3="f992406d-3015-4f54-adf7-71fbe8d79d53" targetNamespace="http://schemas.microsoft.com/office/2006/metadata/properties" ma:root="true" ma:fieldsID="f1f09970c7f6c902a00168c7bdc4e1b6" ns2:_="" ns3:_="">
    <xsd:import namespace="bb00ace6-fad6-4023-aeff-2d8c01137de8"/>
    <xsd:import namespace="f992406d-3015-4f54-adf7-71fbe8d79d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0ace6-fad6-4023-aeff-2d8c01137d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fbf75733-369f-4935-a51b-44296a05d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2406d-3015-4f54-adf7-71fbe8d79d5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7eb45d0-7b1f-42a3-ad4a-dd42840a99c2}" ma:internalName="TaxCatchAll" ma:showField="CatchAllData" ma:web="f992406d-3015-4f54-adf7-71fbe8d79d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00ace6-fad6-4023-aeff-2d8c01137de8">
      <Terms xmlns="http://schemas.microsoft.com/office/infopath/2007/PartnerControls"/>
    </lcf76f155ced4ddcb4097134ff3c332f>
    <TaxCatchAll xmlns="f992406d-3015-4f54-adf7-71fbe8d79d53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B7BFC9-3256-4F09-8269-6850B5C33D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F85C27-7306-4809-B11B-57E3D13EEA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07B564-E105-4D4C-B7E5-E14A43CA1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00ace6-fad6-4023-aeff-2d8c01137de8"/>
    <ds:schemaRef ds:uri="f992406d-3015-4f54-adf7-71fbe8d79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E6AB593-149B-4169-B75E-8EA7905E4FA7}">
  <ds:schemaRefs>
    <ds:schemaRef ds:uri="http://purl.org/dc/elements/1.1/"/>
    <ds:schemaRef ds:uri="http://schemas.openxmlformats.org/package/2006/metadata/core-properties"/>
    <ds:schemaRef ds:uri="http://www.w3.org/XML/1998/namespace"/>
    <ds:schemaRef ds:uri="bb00ace6-fad6-4023-aeff-2d8c01137de8"/>
    <ds:schemaRef ds:uri="http://purl.org/dc/terms/"/>
    <ds:schemaRef ds:uri="http://purl.org/dc/dcmitype/"/>
    <ds:schemaRef ds:uri="http://schemas.microsoft.com/office/2006/documentManagement/types"/>
    <ds:schemaRef ds:uri="f992406d-3015-4f54-adf7-71fbe8d79d53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P4-formulier in VUTG-sjabloon</Template>
  <TotalTime>1</TotalTime>
  <Pages>1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Kinderopvangtoeslag</vt:lpstr>
    </vt:vector>
  </TitlesOfParts>
  <Company>Vlaamse Overheid</Company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Kinderopvangtoeslag</dc:title>
  <dc:subject/>
  <dc:creator>Goele Mondelaers</dc:creator>
  <cp:keywords/>
  <cp:lastModifiedBy>Myriam Verbeken</cp:lastModifiedBy>
  <cp:revision>2</cp:revision>
  <cp:lastPrinted>2020-09-03T17:22:00Z</cp:lastPrinted>
  <dcterms:created xsi:type="dcterms:W3CDTF">2023-08-25T08:06:00Z</dcterms:created>
  <dcterms:modified xsi:type="dcterms:W3CDTF">2023-08-25T08:06:00Z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0x010100A900F80F004ADE42B50F6A1DB34AE8E8</vt:lpwstr>
  </property>
  <property fmtid="{D5CDD505-2E9C-101B-9397-08002B2CF9AE}" pid="3" name="_dlc_DocIdItemGuid">
    <vt:lpwstr>c2b43ed6-6199-443b-8f1a-99b988bf9e4f</vt:lpwstr>
  </property>
  <property fmtid="{D5CDD505-2E9C-101B-9397-08002B2CF9AE}" pid="4" name="MediaServiceImageTags">
    <vt:lpwstr/>
  </property>
</Properties>
</file>